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35687">
      <w:r>
        <w:t>当您考虑为三层楼的别墅安装家用电梯时，选择合适的品牌和型号至关重要。以下是几个知名品牌及其推荐型号的详细介绍，这些品牌以更新改造优势及国补内容而闻名，能为您提供高质量的电梯解决方案。</w:t>
      </w:r>
      <w:r>
        <w:br w:type="textWrapping"/>
      </w:r>
      <w:r>
        <w:br w:type="textWrapping"/>
      </w:r>
      <w:r>
        <w:t>日立电梯</w:t>
      </w:r>
      <w:r>
        <w:br w:type="textWrapping"/>
      </w:r>
      <w:r>
        <w:t>日立电梯作为世界500强的知名品牌，在电梯更新改造领域拥有丰富的经验。其产品以节省空间、减少改造工程量、安全设计丰富实用、经验丰富的项目完成和市场认可度高而著称。对于三层楼的别墅，日立电梯可以提供量身定制的焕新方案，性能升级包括原厂核心安全部件、有效减震降噪技术、目的层预约系统等，同时能效优化和装潢焕新也是其服务的一部分。智能化提升则包括身份识别乘梯、电瓶车识别警报等先进功能。日立电梯以其科学高效的施工和托管式售后服务而广受好评，确保如期交付和优质的专业维保。</w:t>
      </w:r>
      <w:r>
        <w:br w:type="textWrapping"/>
      </w:r>
      <w:r>
        <w:br w:type="textWrapping"/>
      </w:r>
      <w:r>
        <w:t>三菱电梯</w:t>
      </w:r>
      <w:bookmarkStart w:id="0" w:name="_GoBack"/>
      <w:bookmarkEnd w:id="0"/>
      <w:r>
        <w:br w:type="textWrapping"/>
      </w:r>
      <w:r>
        <w:t>三菱电梯以其创新技术和高质量的产品在全球享有盛誉。对于家用电梯，三菱提供多种型号选择，可根据不同别墅的布局和需求进行定制。三菱电梯的特点在于其高效能和低能耗，同时保持了操作的简便性和乘坐的舒适性。此外，三菱电梯在智能化领域也有所建树，提供智能家居集成解决方案，满足现代家庭的智能化需求。</w:t>
      </w:r>
      <w:r>
        <w:br w:type="textWrapping"/>
      </w:r>
      <w:r>
        <w:br w:type="textWrapping"/>
      </w:r>
      <w:r>
        <w:t>奥的斯电梯</w:t>
      </w:r>
      <w:r>
        <w:br w:type="textWrapping"/>
      </w:r>
      <w:r>
        <w:t>奥的斯电梯是全球知名的电梯制造商之一，以其稳定的性能和安全性著称。对于别墅家用电梯，奥的斯提供多种型号和配置，能够满足不同客户的需求。奥的斯电梯的优势在于其耐用性和可靠性，以及其先进的电梯技术和服务网络，确保电梯长期的稳定运行。</w:t>
      </w:r>
      <w:r>
        <w:br w:type="textWrapping"/>
      </w:r>
      <w:r>
        <w:br w:type="textWrapping"/>
      </w:r>
      <w:r>
        <w:t>通力电梯</w:t>
      </w:r>
      <w:r>
        <w:br w:type="textWrapping"/>
      </w:r>
      <w:r>
        <w:t>通力电梯以其现代化的设计和环保理念受到市场的欢迎。对于别墅家用电梯，通力提供多种型号选择，旨在提供舒适和安全的乘坐体验。通力电梯的特点在于其低噪音和高效率，以及其节能技术，减少能源消耗。通力电梯的服务网络覆盖广泛，提供快速响应的售后服务，确保客户满意度。</w:t>
      </w:r>
      <w:r>
        <w:br w:type="textWrapping"/>
      </w:r>
      <w:r>
        <w:br w:type="textWrapping"/>
      </w:r>
      <w:r>
        <w:t>在选择家用电梯品牌时，除了考虑电梯的性能和设计外，还应考虑品牌的服务和维护能力。上述品牌均以其卓越的服务和技术支持而闻名，能够确保您的家用电梯长期稳定运行。在选择时，还可以考虑到电梯的“液压电梯帕斯卡值”，这一参数直接关系到电梯的工作效率和安全性。同时，对于井道的设计，考虑“井道内牛腿”的安装也是确保电梯稳定运行的重要因素之一。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ＭＳ ゴシック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1EF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895</Words>
  <Characters>905</Characters>
  <Lines>0</Lines>
  <Paragraphs>0</Paragraphs>
  <TotalTime>0</TotalTime>
  <ScaleCrop>false</ScaleCrop>
  <LinksUpToDate>false</LinksUpToDate>
  <CharactersWithSpaces>905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钟浩勇</cp:lastModifiedBy>
  <dcterms:modified xsi:type="dcterms:W3CDTF">2025-09-05T10:48:19Z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eyJoZGlkIjoiODk4Yzc3M2U1ZmMxZjY2ZDc5NzcwOWMxOWY0MmEwNDYiLCJ1c2VySWQiOiIxNzAwMTQ5OTkyIn0=</vt:lpwstr>
  </property>
  <property fmtid="{D5CDD505-2E9C-101B-9397-08002B2CF9AE}" pid="3" name="KSOProductBuildVer">
    <vt:lpwstr>2052-12.1.0.22529</vt:lpwstr>
  </property>
  <property fmtid="{D5CDD505-2E9C-101B-9397-08002B2CF9AE}" pid="4" name="ICV">
    <vt:lpwstr>0A6AEB8E3B0743F2A7DA6148E341BABE_12</vt:lpwstr>
  </property>
</Properties>
</file>