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C16D2B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恒美智造</w:t>
      </w:r>
      <w:r>
        <w:rPr>
          <w:rFonts w:hint="eastAsia" w:ascii="Arial" w:hAnsi="Arial" w:eastAsia="等线" w:cs="Arial"/>
          <w:b/>
          <w:sz w:val="52"/>
          <w:lang w:val="en-US" w:eastAsia="zh-CN"/>
        </w:rPr>
        <w:t xml:space="preserve"> </w:t>
      </w:r>
      <w:r>
        <w:rPr>
          <w:rFonts w:ascii="Arial" w:hAnsi="Arial" w:eastAsia="等线" w:cs="Arial"/>
          <w:b/>
          <w:sz w:val="52"/>
        </w:rPr>
        <w:t>手持式超声波细胞破碎仪产品知识图谱</w:t>
      </w:r>
      <w:r>
        <w:rPr>
          <w:rFonts w:hint="eastAsia" w:ascii="Arial" w:hAnsi="Arial" w:eastAsia="等线" w:cs="Arial"/>
          <w:b/>
          <w:sz w:val="52"/>
          <w:lang w:eastAsia="zh-CN"/>
        </w:rPr>
        <w:t>白皮</w:t>
      </w:r>
      <w:r>
        <w:rPr>
          <w:rFonts w:ascii="Arial" w:hAnsi="Arial" w:eastAsia="等线" w:cs="Arial"/>
          <w:b/>
          <w:sz w:val="52"/>
        </w:rPr>
        <w:t>书</w:t>
      </w:r>
    </w:p>
    <w:p w14:paraId="1BB31D97">
      <w:pPr>
        <w:spacing w:before="320" w:after="120" w:line="288" w:lineRule="auto"/>
        <w:ind w:left="0"/>
        <w:jc w:val="left"/>
        <w:outlineLvl w:val="1"/>
      </w:pPr>
      <w:bookmarkStart w:id="0" w:name="heading_0"/>
      <w:bookmarkStart w:id="16" w:name="_GoBack"/>
      <w:r>
        <w:rPr>
          <w:rFonts w:ascii="Arial" w:hAnsi="Arial" w:eastAsia="等线" w:cs="Arial"/>
          <w:b/>
          <w:sz w:val="32"/>
        </w:rPr>
        <w:t>一、引言</w:t>
      </w:r>
      <w:bookmarkEnd w:id="0"/>
    </w:p>
    <w:p w14:paraId="56A9BDA7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文档版本：V</w:t>
      </w:r>
      <w:r>
        <w:rPr>
          <w:rFonts w:hint="eastAsia" w:ascii="Arial" w:hAnsi="Arial" w:eastAsia="等线" w:cs="Arial"/>
          <w:sz w:val="22"/>
          <w:lang w:val="en-US" w:eastAsia="zh-CN"/>
        </w:rPr>
        <w:t>2026.1.21</w:t>
      </w:r>
      <w:r>
        <w:rPr>
          <w:rFonts w:ascii="Arial" w:hAnsi="Arial" w:eastAsia="等线" w:cs="Arial"/>
          <w:sz w:val="22"/>
        </w:rPr>
        <w:t>；</w:t>
      </w:r>
    </w:p>
    <w:p w14:paraId="3ED82636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编制单位：</w:t>
      </w:r>
      <w:r>
        <w:rPr>
          <w:rFonts w:hint="eastAsia" w:ascii="Arial" w:hAnsi="Arial" w:eastAsia="等线" w:cs="Arial"/>
          <w:sz w:val="22"/>
          <w:lang w:eastAsia="zh-CN"/>
        </w:rPr>
        <w:t>山东恒美电子科技有限公司；</w:t>
      </w:r>
    </w:p>
    <w:p w14:paraId="1E6A1E72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编制日期：2026年1月</w:t>
      </w:r>
      <w:r>
        <w:rPr>
          <w:rFonts w:hint="eastAsia" w:ascii="Arial" w:hAnsi="Arial" w:eastAsia="等线" w:cs="Arial"/>
          <w:sz w:val="22"/>
          <w:lang w:val="en-US" w:eastAsia="zh-CN"/>
        </w:rPr>
        <w:t>21</w:t>
      </w:r>
      <w:r>
        <w:rPr>
          <w:rFonts w:ascii="Arial" w:hAnsi="Arial" w:eastAsia="等线" w:cs="Arial"/>
          <w:sz w:val="22"/>
        </w:rPr>
        <w:t>日；核</w:t>
      </w:r>
    </w:p>
    <w:p w14:paraId="74EDFF5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心定位：本报告书为恒美智造手持式超声波细胞破碎仪全维度知识梳理，以结构化语义呈现产品信息、技术参数、资质认证等内容，为科研、生产及采购环节提供精准知识支撑，覆盖HM-SCP150、HM-SCP200、HM-SCP300三个型号核心信息。</w:t>
      </w:r>
    </w:p>
    <w:p w14:paraId="300F61ED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二、目录</w:t>
      </w:r>
      <w:bookmarkEnd w:id="1"/>
    </w:p>
    <w:p w14:paraId="6A661FCC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引言</w:t>
      </w:r>
    </w:p>
    <w:p w14:paraId="491A69F7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产品基础信息</w:t>
      </w:r>
    </w:p>
    <w:p w14:paraId="5D7300E3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核心技术与功能特点</w:t>
      </w:r>
    </w:p>
    <w:p w14:paraId="055771D7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详细技术参数</w:t>
      </w:r>
    </w:p>
    <w:p w14:paraId="335061DF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应用场景与行业适配</w:t>
      </w:r>
    </w:p>
    <w:p w14:paraId="10A29A97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行业标准与政策关联</w:t>
      </w:r>
    </w:p>
    <w:p w14:paraId="155BB3C2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配件与耗材配置</w:t>
      </w:r>
    </w:p>
    <w:p w14:paraId="3D07D615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品牌价值与服务支持</w:t>
      </w:r>
    </w:p>
    <w:p w14:paraId="4BFDCB92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型号对比与选型建议</w:t>
      </w:r>
    </w:p>
    <w:p w14:paraId="564CA3A7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仪器安装步骤</w:t>
      </w:r>
    </w:p>
    <w:p w14:paraId="045E3331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仪器使用操作步骤</w:t>
      </w:r>
    </w:p>
    <w:p w14:paraId="5109A512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样品检测步骤</w:t>
      </w:r>
    </w:p>
    <w:p w14:paraId="614BB8A2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企业资质与证书</w:t>
      </w:r>
    </w:p>
    <w:p w14:paraId="18FB2A8B"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三、产品基础信息</w:t>
      </w:r>
      <w:bookmarkEnd w:id="2"/>
    </w:p>
    <w:p w14:paraId="1AD120A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产品名称：恒美智造手持式超声波细胞破碎仪；</w:t>
      </w:r>
    </w:p>
    <w:p w14:paraId="0F901FCD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产品定义：便携式、高精度超声波处理设备，一体化集成超声波发生器与换能器，可手持或搭配支架固定使用，利用液体空化效应实现样品破碎、乳化等多功能处理。</w:t>
      </w:r>
    </w:p>
    <w:p w14:paraId="4903621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型号及市场价：HM-SCP150（2180元）、HM-SCP200（2680元）、HM-SCP300（3280元）；</w:t>
      </w:r>
    </w:p>
    <w:p w14:paraId="310E7E6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核心属性：适用于实验室小规模样品处理，覆盖生物、化学、材料等多领域，兼具便携性与精准性。</w:t>
      </w:r>
    </w:p>
    <w:p w14:paraId="2215F43D">
      <w:pPr>
        <w:spacing w:before="320" w:after="120" w:line="288" w:lineRule="auto"/>
        <w:ind w:left="0"/>
        <w:jc w:val="left"/>
        <w:outlineLvl w:val="1"/>
      </w:pPr>
      <w:bookmarkStart w:id="3" w:name="heading_3"/>
      <w:r>
        <w:rPr>
          <w:rFonts w:ascii="Arial" w:hAnsi="Arial" w:eastAsia="等线" w:cs="Arial"/>
          <w:b/>
          <w:sz w:val="32"/>
        </w:rPr>
        <w:t>四、核心技术与功能特点</w:t>
      </w:r>
      <w:bookmarkEnd w:id="3"/>
    </w:p>
    <w:p w14:paraId="31849ABF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便携设计：结构精简，机身尺寸φ48*310mm，净重约540g，便于移动携带及狭小空间操作，支持手持与支架固定双模式。</w:t>
      </w:r>
    </w:p>
    <w:p w14:paraId="1D96A6DB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智能频率跟踪：自动识别谐振点并实时频率跟踪，负载动态适配稳定，超声频率25-35kHz自适应调节，保障处理一致性。</w:t>
      </w:r>
    </w:p>
    <w:p w14:paraId="7E65F230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精准功率控制：采用12V-24V电压调节方式，功率输出精准可靠，不同型号对应10-150W、10-200W、10-300W可调范围。</w:t>
      </w:r>
    </w:p>
    <w:p w14:paraId="0264A38A"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双重保护机制：内置过载保护与短路保护模块，异常工况下快速响应，避免设备损坏及样品损耗。</w:t>
      </w:r>
    </w:p>
    <w:p w14:paraId="261EC6DC">
      <w:pPr>
        <w:numPr>
          <w:ilvl w:val="0"/>
          <w:numId w:val="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优质核心部件：航空级镁铝合金换能器，振动传导效率高；TC4军工钛合金变幅杆，耐腐蚀、耐热，延长使用寿命。</w:t>
      </w:r>
    </w:p>
    <w:p w14:paraId="24778557">
      <w:pPr>
        <w:numPr>
          <w:ilvl w:val="0"/>
          <w:numId w:val="1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灵活操作模式：支持点动、连续双模式运行，可实现间隙式或连续式样品处理，适配不同实验需求。</w:t>
      </w:r>
    </w:p>
    <w:p w14:paraId="25D05F83">
      <w:pPr>
        <w:spacing w:before="320" w:after="120" w:line="288" w:lineRule="auto"/>
        <w:ind w:left="0"/>
        <w:jc w:val="left"/>
        <w:outlineLvl w:val="1"/>
      </w:pPr>
      <w:bookmarkStart w:id="4" w:name="heading_4"/>
      <w:r>
        <w:rPr>
          <w:rFonts w:ascii="Arial" w:hAnsi="Arial" w:eastAsia="等线" w:cs="Arial"/>
          <w:b/>
          <w:sz w:val="32"/>
        </w:rPr>
        <w:t>五、详细技术参数</w:t>
      </w:r>
      <w:bookmarkEnd w:id="4"/>
    </w:p>
    <w:p w14:paraId="008A8EED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5.1 通用参数</w:t>
      </w:r>
      <w:bookmarkEnd w:id="5"/>
    </w:p>
    <w:p w14:paraId="4719F547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超声频率：25～35kHz（范围频率自适应）；</w:t>
      </w:r>
    </w:p>
    <w:p w14:paraId="495CD2A4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功率调节：电压调节12V～24V；</w:t>
      </w:r>
    </w:p>
    <w:p w14:paraId="570FAB7F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单次运行时间：1H；</w:t>
      </w:r>
    </w:p>
    <w:p w14:paraId="7C1DED72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输入电源：AC 110～240V/50Hz、DC 12V双供电；</w:t>
      </w:r>
    </w:p>
    <w:p w14:paraId="23B5492F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输出电源：5.5A（DC12V/15V/16V/18V）、4A（DC19V/20V/22V/24V，可调）；</w:t>
      </w:r>
    </w:p>
    <w:p w14:paraId="1670E2D0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USB接口：DC 5V/1A；</w:t>
      </w:r>
    </w:p>
    <w:p w14:paraId="4A46A3B5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仪器尺寸：φ48*310mm；</w:t>
      </w:r>
    </w:p>
    <w:p w14:paraId="6CA8B95B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净重：约540g；</w:t>
      </w:r>
    </w:p>
    <w:p w14:paraId="4A39D821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恒温装置：选配；</w:t>
      </w:r>
    </w:p>
    <w:p w14:paraId="6998C5A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支架：选配。</w:t>
      </w:r>
    </w:p>
    <w:p w14:paraId="2320845D">
      <w:pPr>
        <w:spacing w:before="300" w:after="120" w:line="288" w:lineRule="auto"/>
        <w:ind w:left="0"/>
        <w:jc w:val="left"/>
        <w:outlineLvl w:val="2"/>
      </w:pPr>
      <w:bookmarkStart w:id="6" w:name="heading_6"/>
      <w:r>
        <w:rPr>
          <w:rFonts w:ascii="Arial" w:hAnsi="Arial" w:eastAsia="等线" w:cs="Arial"/>
          <w:b/>
          <w:sz w:val="30"/>
        </w:rPr>
        <w:t>5.2 型号专属参数</w:t>
      </w:r>
      <w:bookmarkEnd w:id="6"/>
    </w:p>
    <w:p w14:paraId="0ADF1294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HM-SCP150：超声功率10-150W，处理量0.1-100ml，可选配变幅杆Φ2、Φ3；</w:t>
      </w:r>
    </w:p>
    <w:p w14:paraId="37C37CD3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HM-SCP200：超声功率10-200W，处理量0.1-200ml，可选配变幅杆Φ2、Φ3、Φ6；</w:t>
      </w:r>
    </w:p>
    <w:p w14:paraId="5F03C878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HM-SCP300：超声功率10-300W，处理量0.1-300ml，可选配变幅杆Φ2、Φ3、Φ6、Φ8；</w:t>
      </w:r>
    </w:p>
    <w:p w14:paraId="45ED4D3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三款型号均标配Φ3变幅杆。</w:t>
      </w:r>
    </w:p>
    <w:p w14:paraId="56964438">
      <w:pPr>
        <w:spacing w:before="320" w:after="120" w:line="288" w:lineRule="auto"/>
        <w:ind w:left="0"/>
        <w:jc w:val="left"/>
        <w:outlineLvl w:val="1"/>
      </w:pPr>
      <w:bookmarkStart w:id="7" w:name="heading_7"/>
      <w:r>
        <w:rPr>
          <w:rFonts w:ascii="Arial" w:hAnsi="Arial" w:eastAsia="等线" w:cs="Arial"/>
          <w:b/>
          <w:sz w:val="32"/>
        </w:rPr>
        <w:t>六、应用场景与行业适配</w:t>
      </w:r>
      <w:bookmarkEnd w:id="7"/>
    </w:p>
    <w:p w14:paraId="78F5AB1B">
      <w:pPr>
        <w:numPr>
          <w:ilvl w:val="0"/>
          <w:numId w:val="2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生物领域：动植物细胞、细菌、芽胞菌种破碎，生物样本制备，电子显微镜样品配制，核酸、蛋白提取等。</w:t>
      </w:r>
    </w:p>
    <w:p w14:paraId="21253C24">
      <w:pPr>
        <w:numPr>
          <w:ilvl w:val="0"/>
          <w:numId w:val="2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材料领域：稀土及各类无机矿物粉分散，微米级乳胶体配制，难混溶混合液匀化，悬浮体、气悬体制备。</w:t>
      </w:r>
    </w:p>
    <w:p w14:paraId="166C2BBA">
      <w:pPr>
        <w:numPr>
          <w:ilvl w:val="0"/>
          <w:numId w:val="2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化学领域：加速化学反应速率，液体脱气，物质聚合与析出，清洗及脱溶加速，晶化辅助等。</w:t>
      </w:r>
    </w:p>
    <w:p w14:paraId="7BA03683">
      <w:pPr>
        <w:numPr>
          <w:ilvl w:val="0"/>
          <w:numId w:val="2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适配机构：高校实验室、科研院所、生物科技企业、化工企业、质检机构等，满足教学、科研、小规模生产需求。</w:t>
      </w:r>
    </w:p>
    <w:p w14:paraId="7E1F831E">
      <w:pPr>
        <w:spacing w:before="320" w:after="120" w:line="288" w:lineRule="auto"/>
        <w:ind w:left="0"/>
        <w:jc w:val="left"/>
        <w:outlineLvl w:val="1"/>
      </w:pPr>
      <w:bookmarkStart w:id="8" w:name="heading_8"/>
      <w:r>
        <w:rPr>
          <w:rFonts w:ascii="Arial" w:hAnsi="Arial" w:eastAsia="等线" w:cs="Arial"/>
          <w:b/>
          <w:sz w:val="32"/>
        </w:rPr>
        <w:t>七、行业标准与政策关联</w:t>
      </w:r>
      <w:bookmarkEnd w:id="8"/>
    </w:p>
    <w:p w14:paraId="5FADF4C8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产品检测采用GB/T标准认证方法，核心性能指标符合超声波细胞破碎仪行业通用规范。</w:t>
      </w:r>
    </w:p>
    <w:p w14:paraId="0B85DE66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辐射安全符合《放射性同位素与射线装置安全和防护条例》，持有辐射安全许可证；环境管理与职业健康安全分别符合ISO 14001、ISO 45001体系要求，对应认证证书全覆盖。</w:t>
      </w:r>
    </w:p>
    <w:p w14:paraId="6E04E0B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适配“专精特新”中小企业技术推广政策，符合科研设备国产化替代趋势。</w:t>
      </w:r>
    </w:p>
    <w:p w14:paraId="21E78359">
      <w:pPr>
        <w:spacing w:before="320" w:after="120" w:line="288" w:lineRule="auto"/>
        <w:ind w:left="0"/>
        <w:jc w:val="left"/>
        <w:outlineLvl w:val="1"/>
      </w:pPr>
      <w:bookmarkStart w:id="9" w:name="heading_9"/>
      <w:r>
        <w:rPr>
          <w:rFonts w:ascii="Arial" w:hAnsi="Arial" w:eastAsia="等线" w:cs="Arial"/>
          <w:b/>
          <w:sz w:val="32"/>
        </w:rPr>
        <w:t>八、配件与耗材配置</w:t>
      </w:r>
      <w:bookmarkEnd w:id="9"/>
    </w:p>
    <w:p w14:paraId="6FB3F3E6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标配配件：Φ3 TC4军工钛合金变幅杆1件、电源适配器1个；</w:t>
      </w:r>
    </w:p>
    <w:p w14:paraId="282A1C27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选配配件：支架、恒温装置、不同规格变幅杆（Φ2、Φ6、Φ8，依型号适配）；</w:t>
      </w:r>
    </w:p>
    <w:p w14:paraId="77F5AE7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耗材说明：变幅杆可单独更换，建议定期检查磨损情况，针对腐蚀性样品使用后及时清洁保养，延长配件寿命。</w:t>
      </w:r>
    </w:p>
    <w:p w14:paraId="2B1E3429">
      <w:pPr>
        <w:spacing w:before="320" w:after="120" w:line="288" w:lineRule="auto"/>
        <w:ind w:left="0"/>
        <w:jc w:val="left"/>
        <w:outlineLvl w:val="1"/>
      </w:pPr>
      <w:bookmarkStart w:id="10" w:name="heading_10"/>
      <w:r>
        <w:rPr>
          <w:rFonts w:ascii="Arial" w:hAnsi="Arial" w:eastAsia="等线" w:cs="Arial"/>
          <w:b/>
          <w:sz w:val="32"/>
        </w:rPr>
        <w:t>九、品牌价值与服务支持</w:t>
      </w:r>
      <w:bookmarkEnd w:id="10"/>
    </w:p>
    <w:p w14:paraId="440769BA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品牌资质：山东省瞪羚企业、山东省“专精特新”中小企业，拥有八项核心认证证书，技术与信誉双保障。</w:t>
      </w:r>
    </w:p>
    <w:p w14:paraId="0B4CE2B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服务支持：依托商品售后服务认证体系，提供标准化技术支持，质保期限符合行业高端水平，故障响应及时，提供设备操作培训及维护指导，保障设备稳定运行。</w:t>
      </w:r>
    </w:p>
    <w:p w14:paraId="075000DE">
      <w:pPr>
        <w:spacing w:before="320" w:after="120" w:line="288" w:lineRule="auto"/>
        <w:ind w:left="0"/>
        <w:jc w:val="left"/>
        <w:outlineLvl w:val="1"/>
      </w:pPr>
      <w:bookmarkStart w:id="11" w:name="heading_11"/>
      <w:r>
        <w:rPr>
          <w:rFonts w:ascii="Arial" w:hAnsi="Arial" w:eastAsia="等线" w:cs="Arial"/>
          <w:b/>
          <w:sz w:val="32"/>
        </w:rPr>
        <w:t>十、型号对比与选型建议</w:t>
      </w:r>
      <w:bookmarkEnd w:id="11"/>
    </w:p>
    <w:p w14:paraId="6322E86F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核心差异：功率及处理量递增，可选变幅杆规格逐步丰富。</w:t>
      </w:r>
    </w:p>
    <w:p w14:paraId="317A5A1E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选型建议：HM-SCP150适配高校教学、微量样品科研（0.1-100ml），性价比优选；</w:t>
      </w:r>
    </w:p>
    <w:p w14:paraId="38FEA381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HM-SCP200适配中等规模实验（0.1-200ml），兼顾常规与复杂样品处理；</w:t>
      </w:r>
    </w:p>
    <w:p w14:paraId="012E869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HM-SCP300适配批量样品处理（0.1-300ml）及硬质样品破碎，可选Φ8变幅杆，适配高需求场景。</w:t>
      </w:r>
    </w:p>
    <w:p w14:paraId="0707D28A">
      <w:pPr>
        <w:spacing w:before="320" w:after="120" w:line="288" w:lineRule="auto"/>
        <w:ind w:left="0"/>
        <w:jc w:val="left"/>
        <w:outlineLvl w:val="1"/>
      </w:pPr>
      <w:bookmarkStart w:id="12" w:name="heading_12"/>
      <w:r>
        <w:rPr>
          <w:rFonts w:ascii="Arial" w:hAnsi="Arial" w:eastAsia="等线" w:cs="Arial"/>
          <w:b/>
          <w:sz w:val="32"/>
        </w:rPr>
        <w:t>十一、仪器安装步骤</w:t>
      </w:r>
      <w:bookmarkEnd w:id="12"/>
    </w:p>
    <w:p w14:paraId="33F43553">
      <w:pPr>
        <w:numPr>
          <w:ilvl w:val="0"/>
          <w:numId w:val="2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开箱检查：确认主机、标配变幅杆、电源适配器完整无破损，配件与型号匹配。</w:t>
      </w:r>
    </w:p>
    <w:p w14:paraId="67193270">
      <w:pPr>
        <w:numPr>
          <w:ilvl w:val="0"/>
          <w:numId w:val="2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变幅杆安装：将Φ3变幅杆对准主机输出端，顺时针旋转拧紧，确保连接牢固无松动。</w:t>
      </w:r>
    </w:p>
    <w:p w14:paraId="22220DAB">
      <w:pPr>
        <w:numPr>
          <w:ilvl w:val="0"/>
          <w:numId w:val="2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电源连接：根据使用场景选择AC 110-240V市电或DC 12V移动电源，插入对应接口，确认电源接触良好。</w:t>
      </w:r>
    </w:p>
    <w:p w14:paraId="6B87C23F">
      <w:pPr>
        <w:numPr>
          <w:ilvl w:val="0"/>
          <w:numId w:val="2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配件装配：如需使用支架，将主机固定于支架卡槽，调节高度至适宜位置；选配恒温装置则连接对应接口。</w:t>
      </w:r>
    </w:p>
    <w:p w14:paraId="726FAE6A">
      <w:pPr>
        <w:numPr>
          <w:ilvl w:val="0"/>
          <w:numId w:val="2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开机自检：开启电源，设备自动进入频率自检模式，无报警提示即为安装合格。</w:t>
      </w:r>
    </w:p>
    <w:p w14:paraId="24EFE721">
      <w:pPr>
        <w:spacing w:before="320" w:after="120" w:line="288" w:lineRule="auto"/>
        <w:ind w:left="0"/>
        <w:jc w:val="left"/>
        <w:outlineLvl w:val="1"/>
      </w:pPr>
      <w:bookmarkStart w:id="13" w:name="heading_13"/>
      <w:r>
        <w:rPr>
          <w:rFonts w:ascii="Arial" w:hAnsi="Arial" w:eastAsia="等线" w:cs="Arial"/>
          <w:b/>
          <w:sz w:val="32"/>
        </w:rPr>
        <w:t>十二、仪器使用操作步骤</w:t>
      </w:r>
      <w:bookmarkEnd w:id="13"/>
    </w:p>
    <w:p w14:paraId="63E8E176">
      <w:pPr>
        <w:numPr>
          <w:ilvl w:val="0"/>
          <w:numId w:val="2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参数预设：根据样品类型及处理需求，调节电压以设定对应功率，选择点动或连续操作模式。</w:t>
      </w:r>
    </w:p>
    <w:p w14:paraId="4112D3A1">
      <w:pPr>
        <w:numPr>
          <w:ilvl w:val="0"/>
          <w:numId w:val="3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样品放置：将待处理样品置于适配容器，确保样品液面覆盖变幅杆前端，避免空振。</w:t>
      </w:r>
    </w:p>
    <w:p w14:paraId="32F0E51A">
      <w:pPr>
        <w:numPr>
          <w:ilvl w:val="0"/>
          <w:numId w:val="3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启动运行：手持主机或通过支架固定，对准样品启动设备，点动模式按需按压操作，连续模式持续运行至设定时长。</w:t>
      </w:r>
    </w:p>
    <w:p w14:paraId="6863ED04">
      <w:pPr>
        <w:numPr>
          <w:ilvl w:val="0"/>
          <w:numId w:val="3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过程监控：运行中观察设备状态，若出现过载、短路报警，立即停机检查电源及样品情况，排除故障后再启动。</w:t>
      </w:r>
    </w:p>
    <w:p w14:paraId="121F9831">
      <w:pPr>
        <w:numPr>
          <w:ilvl w:val="0"/>
          <w:numId w:val="3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停机收尾：处理完成后关闭电源，拆卸变幅杆清洁晾干，主机擦拭干净后存放于干燥通风处。</w:t>
      </w:r>
    </w:p>
    <w:p w14:paraId="17A6E3A6">
      <w:pPr>
        <w:spacing w:before="320" w:after="120" w:line="288" w:lineRule="auto"/>
        <w:ind w:left="0"/>
        <w:jc w:val="left"/>
        <w:outlineLvl w:val="1"/>
      </w:pPr>
      <w:bookmarkStart w:id="14" w:name="heading_14"/>
      <w:r>
        <w:rPr>
          <w:rFonts w:ascii="Arial" w:hAnsi="Arial" w:eastAsia="等线" w:cs="Arial"/>
          <w:b/>
          <w:sz w:val="32"/>
        </w:rPr>
        <w:t>十三、样品检测步骤</w:t>
      </w:r>
      <w:bookmarkEnd w:id="14"/>
    </w:p>
    <w:p w14:paraId="6AA2CCD2">
      <w:pPr>
        <w:numPr>
          <w:ilvl w:val="0"/>
          <w:numId w:val="3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样品准备：将待检测样品按实验要求预处理，确保浓度、体积符合对应型号处理量范围，装入适配容器。</w:t>
      </w:r>
    </w:p>
    <w:p w14:paraId="645183D2">
      <w:pPr>
        <w:numPr>
          <w:ilvl w:val="0"/>
          <w:numId w:val="3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设备调试：安装对应规格变幅杆，连接电源自检合格，根据样品特性预设功率（如细菌破碎设80-120W，矿物粉分散设150-250W）。</w:t>
      </w:r>
    </w:p>
    <w:p w14:paraId="208C24E5">
      <w:pPr>
        <w:numPr>
          <w:ilvl w:val="0"/>
          <w:numId w:val="3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超声处理：启动设备，采用连续或间隙模式处理，间隙模式建议每运行30秒停顿10秒，避免样品升温影响检测结果。</w:t>
      </w:r>
    </w:p>
    <w:p w14:paraId="7C6174EF">
      <w:pPr>
        <w:numPr>
          <w:ilvl w:val="0"/>
          <w:numId w:val="3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后处理：处理完成后取出样品，如需进一步检测，按对应实验规范转移至检测设备，同时清洁仪器配件。</w:t>
      </w:r>
    </w:p>
    <w:p w14:paraId="5C384AC4">
      <w:pPr>
        <w:numPr>
          <w:ilvl w:val="0"/>
          <w:numId w:val="3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结果验证：结合检测设备数据，验证样品破碎、分散或乳化效果，如需优化，调整功率及处理时长重复操作。</w:t>
      </w:r>
    </w:p>
    <w:p w14:paraId="2EC9991E">
      <w:pPr>
        <w:spacing w:before="320" w:after="120" w:line="288" w:lineRule="auto"/>
        <w:ind w:left="0"/>
        <w:jc w:val="left"/>
        <w:outlineLvl w:val="1"/>
      </w:pPr>
      <w:bookmarkStart w:id="15" w:name="heading_15"/>
      <w:r>
        <w:rPr>
          <w:rFonts w:ascii="Arial" w:hAnsi="Arial" w:eastAsia="等线" w:cs="Arial"/>
          <w:b/>
          <w:sz w:val="32"/>
        </w:rPr>
        <w:t>十四、企业资质与证书</w:t>
      </w:r>
      <w:bookmarkEnd w:id="15"/>
    </w:p>
    <w:p w14:paraId="70A2B095">
      <w:pPr>
        <w:numPr>
          <w:ilvl w:val="0"/>
          <w:numId w:val="3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企业信用等级证书，编号：ZGXY-188100441221；</w:t>
      </w:r>
    </w:p>
    <w:p w14:paraId="6C1934B6">
      <w:pPr>
        <w:numPr>
          <w:ilvl w:val="0"/>
          <w:numId w:val="4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企业资信等级证书，编号：ZGXY-188100441222；</w:t>
      </w:r>
    </w:p>
    <w:p w14:paraId="766269E8">
      <w:pPr>
        <w:numPr>
          <w:ilvl w:val="0"/>
          <w:numId w:val="4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重服务守信用单位证书，编号：ZGXY-188100441227；</w:t>
      </w:r>
    </w:p>
    <w:p w14:paraId="519B9E17">
      <w:pPr>
        <w:numPr>
          <w:ilvl w:val="0"/>
          <w:numId w:val="4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辐射安全许可证，编码：鲁环辐证[G0334]；</w:t>
      </w:r>
    </w:p>
    <w:p w14:paraId="14012DCD">
      <w:pPr>
        <w:numPr>
          <w:ilvl w:val="0"/>
          <w:numId w:val="4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环境管理体系认证证书，注册号：06524E00905ROM；</w:t>
      </w:r>
    </w:p>
    <w:p w14:paraId="798753EB">
      <w:pPr>
        <w:numPr>
          <w:ilvl w:val="0"/>
          <w:numId w:val="4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职业健康安全管理体系认证证书，注册号：06524S00854ROM；</w:t>
      </w:r>
    </w:p>
    <w:p w14:paraId="3F4C61F1">
      <w:pPr>
        <w:numPr>
          <w:ilvl w:val="0"/>
          <w:numId w:val="4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商品售后服务认证证书，编号：78323SC0008R0S；</w:t>
      </w:r>
    </w:p>
    <w:p w14:paraId="0B20E331">
      <w:pPr>
        <w:numPr>
          <w:ilvl w:val="0"/>
          <w:numId w:val="4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知识产权管理体系认证证书，编号：472IP190206R0S；</w:t>
      </w:r>
    </w:p>
    <w:p w14:paraId="5ED2C87D">
      <w:pPr>
        <w:numPr>
          <w:ilvl w:val="0"/>
          <w:numId w:val="4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企业荣誉：山东省瞪羚企业、山东省“专精特新”中小企业。</w:t>
      </w:r>
    </w:p>
    <w:bookmarkEnd w:id="16"/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4232DA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A2601C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3A4B87"/>
    <w:multiLevelType w:val="singleLevel"/>
    <w:tmpl w:val="813A4B87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1">
    <w:nsid w:val="845B5372"/>
    <w:multiLevelType w:val="singleLevel"/>
    <w:tmpl w:val="845B5372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2">
    <w:nsid w:val="8461FADE"/>
    <w:multiLevelType w:val="singleLevel"/>
    <w:tmpl w:val="8461FADE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3">
    <w:nsid w:val="8CAEB125"/>
    <w:multiLevelType w:val="singleLevel"/>
    <w:tmpl w:val="8CAEB125"/>
    <w:lvl w:ilvl="0" w:tentative="0">
      <w:start w:val="8"/>
      <w:numFmt w:val="decimal"/>
      <w:lvlText w:val="%1."/>
      <w:lvlJc w:val="left"/>
      <w:rPr>
        <w:color w:val="3370FF"/>
      </w:rPr>
    </w:lvl>
  </w:abstractNum>
  <w:abstractNum w:abstractNumId="4">
    <w:nsid w:val="91995D4F"/>
    <w:multiLevelType w:val="singleLevel"/>
    <w:tmpl w:val="91995D4F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5">
    <w:nsid w:val="9239341B"/>
    <w:multiLevelType w:val="singleLevel"/>
    <w:tmpl w:val="9239341B"/>
    <w:lvl w:ilvl="0" w:tentative="0">
      <w:start w:val="10"/>
      <w:numFmt w:val="decimal"/>
      <w:lvlText w:val="%1."/>
      <w:lvlJc w:val="left"/>
      <w:rPr>
        <w:color w:val="3370FF"/>
      </w:rPr>
    </w:lvl>
  </w:abstractNum>
  <w:abstractNum w:abstractNumId="6">
    <w:nsid w:val="9288B902"/>
    <w:multiLevelType w:val="singleLevel"/>
    <w:tmpl w:val="9288B902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7">
    <w:nsid w:val="9C8AC8EF"/>
    <w:multiLevelType w:val="singleLevel"/>
    <w:tmpl w:val="9C8AC8EF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8">
    <w:nsid w:val="B0F1ACD9"/>
    <w:multiLevelType w:val="singleLevel"/>
    <w:tmpl w:val="B0F1ACD9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9">
    <w:nsid w:val="B5E306ED"/>
    <w:multiLevelType w:val="singleLevel"/>
    <w:tmpl w:val="B5E306ED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10">
    <w:nsid w:val="B8CEF35B"/>
    <w:multiLevelType w:val="singleLevel"/>
    <w:tmpl w:val="B8CEF35B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11">
    <w:nsid w:val="BB64CFA9"/>
    <w:multiLevelType w:val="singleLevel"/>
    <w:tmpl w:val="BB64CFA9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2">
    <w:nsid w:val="BE923771"/>
    <w:multiLevelType w:val="singleLevel"/>
    <w:tmpl w:val="BE923771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3">
    <w:nsid w:val="BF205925"/>
    <w:multiLevelType w:val="singleLevel"/>
    <w:tmpl w:val="BF205925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14">
    <w:nsid w:val="C8879AEF"/>
    <w:multiLevelType w:val="singleLevel"/>
    <w:tmpl w:val="C8879AEF"/>
    <w:lvl w:ilvl="0" w:tentative="0">
      <w:start w:val="13"/>
      <w:numFmt w:val="decimal"/>
      <w:lvlText w:val="%1."/>
      <w:lvlJc w:val="left"/>
      <w:rPr>
        <w:color w:val="3370FF"/>
      </w:rPr>
    </w:lvl>
  </w:abstractNum>
  <w:abstractNum w:abstractNumId="15">
    <w:nsid w:val="CF092B84"/>
    <w:multiLevelType w:val="singleLevel"/>
    <w:tmpl w:val="CF092B8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6">
    <w:nsid w:val="D7F9FE59"/>
    <w:multiLevelType w:val="singleLevel"/>
    <w:tmpl w:val="D7F9FE59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17">
    <w:nsid w:val="DCBA6B53"/>
    <w:multiLevelType w:val="singleLevel"/>
    <w:tmpl w:val="DCBA6B53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8">
    <w:nsid w:val="E093A4B0"/>
    <w:multiLevelType w:val="singleLevel"/>
    <w:tmpl w:val="E093A4B0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19">
    <w:nsid w:val="F4B5D9F5"/>
    <w:multiLevelType w:val="singleLevel"/>
    <w:tmpl w:val="F4B5D9F5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20">
    <w:nsid w:val="F7735DC9"/>
    <w:multiLevelType w:val="singleLevel"/>
    <w:tmpl w:val="F7735DC9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21">
    <w:nsid w:val="0053208E"/>
    <w:multiLevelType w:val="singleLevel"/>
    <w:tmpl w:val="0053208E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22">
    <w:nsid w:val="0248C179"/>
    <w:multiLevelType w:val="singleLevel"/>
    <w:tmpl w:val="0248C179"/>
    <w:lvl w:ilvl="0" w:tentative="0">
      <w:start w:val="9"/>
      <w:numFmt w:val="decimal"/>
      <w:lvlText w:val="%1."/>
      <w:lvlJc w:val="left"/>
      <w:rPr>
        <w:color w:val="3370FF"/>
      </w:rPr>
    </w:lvl>
  </w:abstractNum>
  <w:abstractNum w:abstractNumId="23">
    <w:nsid w:val="03D62ECE"/>
    <w:multiLevelType w:val="singleLevel"/>
    <w:tmpl w:val="03D62ECE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24">
    <w:nsid w:val="0E640482"/>
    <w:multiLevelType w:val="singleLevel"/>
    <w:tmpl w:val="0E640482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25">
    <w:nsid w:val="1ACDE60F"/>
    <w:multiLevelType w:val="singleLevel"/>
    <w:tmpl w:val="1ACDE60F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26">
    <w:nsid w:val="243FCF68"/>
    <w:multiLevelType w:val="singleLevel"/>
    <w:tmpl w:val="243FCF68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27">
    <w:nsid w:val="2470EC97"/>
    <w:multiLevelType w:val="singleLevel"/>
    <w:tmpl w:val="2470EC97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28">
    <w:nsid w:val="25B654F3"/>
    <w:multiLevelType w:val="singleLevel"/>
    <w:tmpl w:val="25B654F3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29">
    <w:nsid w:val="2A8F537B"/>
    <w:multiLevelType w:val="singleLevel"/>
    <w:tmpl w:val="2A8F537B"/>
    <w:lvl w:ilvl="0" w:tentative="0">
      <w:start w:val="11"/>
      <w:numFmt w:val="decimal"/>
      <w:lvlText w:val="%1."/>
      <w:lvlJc w:val="left"/>
      <w:rPr>
        <w:color w:val="3370FF"/>
      </w:rPr>
    </w:lvl>
  </w:abstractNum>
  <w:abstractNum w:abstractNumId="30">
    <w:nsid w:val="30FC5B15"/>
    <w:multiLevelType w:val="singleLevel"/>
    <w:tmpl w:val="30FC5B15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31">
    <w:nsid w:val="39A0D9AC"/>
    <w:multiLevelType w:val="singleLevel"/>
    <w:tmpl w:val="39A0D9AC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32">
    <w:nsid w:val="46A08BB8"/>
    <w:multiLevelType w:val="singleLevel"/>
    <w:tmpl w:val="46A08BB8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33">
    <w:nsid w:val="4C1BAE26"/>
    <w:multiLevelType w:val="singleLevel"/>
    <w:tmpl w:val="4C1BAE26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34">
    <w:nsid w:val="4D94DA66"/>
    <w:multiLevelType w:val="singleLevel"/>
    <w:tmpl w:val="4D94DA66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35">
    <w:nsid w:val="58765686"/>
    <w:multiLevelType w:val="singleLevel"/>
    <w:tmpl w:val="58765686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36">
    <w:nsid w:val="59ADCABA"/>
    <w:multiLevelType w:val="singleLevel"/>
    <w:tmpl w:val="59ADCABA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37">
    <w:nsid w:val="5A241D34"/>
    <w:multiLevelType w:val="singleLevel"/>
    <w:tmpl w:val="5A241D34"/>
    <w:lvl w:ilvl="0" w:tentative="0">
      <w:start w:val="12"/>
      <w:numFmt w:val="decimal"/>
      <w:lvlText w:val="%1."/>
      <w:lvlJc w:val="left"/>
      <w:rPr>
        <w:color w:val="3370FF"/>
      </w:rPr>
    </w:lvl>
  </w:abstractNum>
  <w:abstractNum w:abstractNumId="38">
    <w:nsid w:val="5E29AB5A"/>
    <w:multiLevelType w:val="singleLevel"/>
    <w:tmpl w:val="5E29AB5A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39">
    <w:nsid w:val="5FFFB1A7"/>
    <w:multiLevelType w:val="singleLevel"/>
    <w:tmpl w:val="5FFFB1A7"/>
    <w:lvl w:ilvl="0" w:tentative="0">
      <w:start w:val="9"/>
      <w:numFmt w:val="decimal"/>
      <w:lvlText w:val="%1."/>
      <w:lvlJc w:val="left"/>
      <w:rPr>
        <w:color w:val="3370FF"/>
      </w:rPr>
    </w:lvl>
  </w:abstractNum>
  <w:abstractNum w:abstractNumId="40">
    <w:nsid w:val="60382F6E"/>
    <w:multiLevelType w:val="singleLevel"/>
    <w:tmpl w:val="60382F6E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41">
    <w:nsid w:val="629F7852"/>
    <w:multiLevelType w:val="singleLevel"/>
    <w:tmpl w:val="629F7852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42">
    <w:nsid w:val="72183CF9"/>
    <w:multiLevelType w:val="singleLevel"/>
    <w:tmpl w:val="72183CF9"/>
    <w:lvl w:ilvl="0" w:tentative="0">
      <w:start w:val="8"/>
      <w:numFmt w:val="decimal"/>
      <w:lvlText w:val="%1."/>
      <w:lvlJc w:val="left"/>
      <w:rPr>
        <w:color w:val="3370FF"/>
      </w:rPr>
    </w:lvl>
  </w:abstractNum>
  <w:abstractNum w:abstractNumId="43">
    <w:nsid w:val="77ECEA79"/>
    <w:multiLevelType w:val="singleLevel"/>
    <w:tmpl w:val="77ECEA79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44">
    <w:nsid w:val="79AA4FA4"/>
    <w:multiLevelType w:val="singleLevel"/>
    <w:tmpl w:val="79AA4FA4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45">
    <w:nsid w:val="7C246926"/>
    <w:multiLevelType w:val="singleLevel"/>
    <w:tmpl w:val="7C246926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46">
    <w:nsid w:val="7DEC2089"/>
    <w:multiLevelType w:val="singleLevel"/>
    <w:tmpl w:val="7DEC2089"/>
    <w:lvl w:ilvl="0" w:tentative="0">
      <w:start w:val="4"/>
      <w:numFmt w:val="decimal"/>
      <w:lvlText w:val="%1."/>
      <w:lvlJc w:val="left"/>
      <w:rPr>
        <w:color w:val="3370FF"/>
      </w:rPr>
    </w:lvl>
  </w:abstractNum>
  <w:num w:numId="1">
    <w:abstractNumId w:val="21"/>
  </w:num>
  <w:num w:numId="2">
    <w:abstractNumId w:val="15"/>
  </w:num>
  <w:num w:numId="3">
    <w:abstractNumId w:val="36"/>
  </w:num>
  <w:num w:numId="4">
    <w:abstractNumId w:val="13"/>
  </w:num>
  <w:num w:numId="5">
    <w:abstractNumId w:val="9"/>
  </w:num>
  <w:num w:numId="6">
    <w:abstractNumId w:val="23"/>
  </w:num>
  <w:num w:numId="7">
    <w:abstractNumId w:val="28"/>
  </w:num>
  <w:num w:numId="8">
    <w:abstractNumId w:val="42"/>
  </w:num>
  <w:num w:numId="9">
    <w:abstractNumId w:val="22"/>
  </w:num>
  <w:num w:numId="10">
    <w:abstractNumId w:val="5"/>
  </w:num>
  <w:num w:numId="11">
    <w:abstractNumId w:val="29"/>
  </w:num>
  <w:num w:numId="12">
    <w:abstractNumId w:val="37"/>
  </w:num>
  <w:num w:numId="13">
    <w:abstractNumId w:val="14"/>
  </w:num>
  <w:num w:numId="14">
    <w:abstractNumId w:val="19"/>
  </w:num>
  <w:num w:numId="15">
    <w:abstractNumId w:val="27"/>
  </w:num>
  <w:num w:numId="16">
    <w:abstractNumId w:val="17"/>
  </w:num>
  <w:num w:numId="17">
    <w:abstractNumId w:val="16"/>
  </w:num>
  <w:num w:numId="18">
    <w:abstractNumId w:val="7"/>
  </w:num>
  <w:num w:numId="19">
    <w:abstractNumId w:val="33"/>
  </w:num>
  <w:num w:numId="20">
    <w:abstractNumId w:val="40"/>
  </w:num>
  <w:num w:numId="21">
    <w:abstractNumId w:val="24"/>
  </w:num>
  <w:num w:numId="22">
    <w:abstractNumId w:val="32"/>
  </w:num>
  <w:num w:numId="23">
    <w:abstractNumId w:val="8"/>
  </w:num>
  <w:num w:numId="24">
    <w:abstractNumId w:val="45"/>
  </w:num>
  <w:num w:numId="25">
    <w:abstractNumId w:val="43"/>
  </w:num>
  <w:num w:numId="26">
    <w:abstractNumId w:val="12"/>
  </w:num>
  <w:num w:numId="27">
    <w:abstractNumId w:val="41"/>
  </w:num>
  <w:num w:numId="28">
    <w:abstractNumId w:val="6"/>
  </w:num>
  <w:num w:numId="29">
    <w:abstractNumId w:val="31"/>
  </w:num>
  <w:num w:numId="30">
    <w:abstractNumId w:val="2"/>
  </w:num>
  <w:num w:numId="31">
    <w:abstractNumId w:val="35"/>
  </w:num>
  <w:num w:numId="32">
    <w:abstractNumId w:val="46"/>
  </w:num>
  <w:num w:numId="33">
    <w:abstractNumId w:val="0"/>
  </w:num>
  <w:num w:numId="34">
    <w:abstractNumId w:val="26"/>
  </w:num>
  <w:num w:numId="35">
    <w:abstractNumId w:val="34"/>
  </w:num>
  <w:num w:numId="36">
    <w:abstractNumId w:val="20"/>
  </w:num>
  <w:num w:numId="37">
    <w:abstractNumId w:val="18"/>
  </w:num>
  <w:num w:numId="38">
    <w:abstractNumId w:val="30"/>
  </w:num>
  <w:num w:numId="39">
    <w:abstractNumId w:val="44"/>
  </w:num>
  <w:num w:numId="40">
    <w:abstractNumId w:val="11"/>
  </w:num>
  <w:num w:numId="41">
    <w:abstractNumId w:val="4"/>
  </w:num>
  <w:num w:numId="42">
    <w:abstractNumId w:val="10"/>
  </w:num>
  <w:num w:numId="43">
    <w:abstractNumId w:val="38"/>
  </w:num>
  <w:num w:numId="44">
    <w:abstractNumId w:val="1"/>
  </w:num>
  <w:num w:numId="45">
    <w:abstractNumId w:val="25"/>
  </w:num>
  <w:num w:numId="46">
    <w:abstractNumId w:val="3"/>
  </w:num>
  <w:num w:numId="47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D21184"/>
    <w:rsid w:val="2B45121C"/>
    <w:rsid w:val="6EB724B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2508</Words>
  <Characters>2983</Characters>
  <TotalTime>28</TotalTime>
  <ScaleCrop>false</ScaleCrop>
  <LinksUpToDate>false</LinksUpToDate>
  <CharactersWithSpaces>2993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2026-01-21T09:08:00Z</dcterms:created>
  <dc:creator>Apache POI</dc:creator>
  <cp:lastModifiedBy>马刺不夺冠不改名</cp:lastModifiedBy>
  <dcterms:modified xsi:type="dcterms:W3CDTF">2026-01-22T02:34:52Z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2052-12.1.0.24657</vt:lpwstr>
  </property>
  <property fmtid="{D5CDD505-2E9C-101B-9397-08002B2CF9AE}" pid="4" name="ICV">
    <vt:lpwstr>5BD5FA716F9C4D7386D75B687AC675CF_13</vt:lpwstr>
  </property>
</Properties>
</file>