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ind w:left="1996" w:right="0" w:firstLine="0"/>
        <w:jc w:val="left"/>
        <w:rPr>
          <w:b/>
          <w:sz w:val="66"/>
        </w:rPr>
      </w:pPr>
      <w:r>
        <w:rPr>
          <w:b/>
          <w:sz w:val="66"/>
        </w:rPr>
        <w:t>2017 年江西省中考英语押题卷</w:t>
      </w:r>
    </w:p>
    <w:p>
      <w:pPr>
        <w:pStyle w:val="4"/>
        <w:spacing w:before="410"/>
      </w:pPr>
      <w:r>
        <w:t>注意事项：</w:t>
      </w:r>
    </w:p>
    <w:p>
      <w:pPr>
        <w:pStyle w:val="8"/>
        <w:numPr>
          <w:ilvl w:val="0"/>
          <w:numId w:val="1"/>
        </w:numPr>
        <w:tabs>
          <w:tab w:val="left" w:pos="1187"/>
        </w:tabs>
        <w:spacing w:before="71" w:after="0" w:line="240" w:lineRule="auto"/>
        <w:ind w:left="1186" w:right="0" w:hanging="397"/>
        <w:jc w:val="left"/>
        <w:rPr>
          <w:sz w:val="31"/>
        </w:rPr>
      </w:pPr>
      <w:r>
        <w:rPr>
          <w:spacing w:val="-17"/>
          <w:sz w:val="31"/>
        </w:rPr>
        <w:t xml:space="preserve">本试卷共 </w:t>
      </w:r>
      <w:r>
        <w:rPr>
          <w:sz w:val="31"/>
        </w:rPr>
        <w:t>8</w:t>
      </w:r>
      <w:r>
        <w:rPr>
          <w:spacing w:val="-17"/>
          <w:sz w:val="31"/>
        </w:rPr>
        <w:t xml:space="preserve"> 页，六个大题，满分 </w:t>
      </w:r>
      <w:r>
        <w:rPr>
          <w:sz w:val="31"/>
        </w:rPr>
        <w:t>120</w:t>
      </w:r>
      <w:r>
        <w:rPr>
          <w:spacing w:val="-22"/>
          <w:sz w:val="31"/>
        </w:rPr>
        <w:t xml:space="preserve"> 分，考试时间 </w:t>
      </w:r>
      <w:r>
        <w:rPr>
          <w:sz w:val="31"/>
        </w:rPr>
        <w:t>120</w:t>
      </w:r>
      <w:r>
        <w:rPr>
          <w:spacing w:val="-20"/>
          <w:sz w:val="31"/>
        </w:rPr>
        <w:t xml:space="preserve"> 分钟。</w:t>
      </w:r>
    </w:p>
    <w:p>
      <w:pPr>
        <w:pStyle w:val="8"/>
        <w:numPr>
          <w:ilvl w:val="0"/>
          <w:numId w:val="1"/>
        </w:numPr>
        <w:tabs>
          <w:tab w:val="left" w:pos="1187"/>
        </w:tabs>
        <w:spacing w:before="71" w:after="0" w:line="283" w:lineRule="auto"/>
        <w:ind w:left="160" w:right="2726" w:firstLine="633"/>
        <w:jc w:val="left"/>
        <w:rPr>
          <w:sz w:val="31"/>
        </w:rPr>
      </w:pPr>
      <w:r>
        <w:rPr>
          <w:spacing w:val="-1"/>
          <w:sz w:val="31"/>
        </w:rPr>
        <w:t>本试卷上不要答题，请按答题卡上注意事项的要求直接把答案填写在答题卡上。答</w:t>
      </w:r>
      <w:r>
        <w:rPr>
          <w:sz w:val="31"/>
        </w:rPr>
        <w:t>在试卷上的答案无效。</w:t>
      </w:r>
    </w:p>
    <w:p>
      <w:pPr>
        <w:pStyle w:val="3"/>
        <w:spacing w:line="396" w:lineRule="exact"/>
      </w:pPr>
      <w:r>
        <w:t>一、听力测试（27 分）</w:t>
      </w:r>
    </w:p>
    <w:p>
      <w:pPr>
        <w:pStyle w:val="8"/>
        <w:numPr>
          <w:ilvl w:val="0"/>
          <w:numId w:val="2"/>
        </w:numPr>
        <w:tabs>
          <w:tab w:val="left" w:pos="967"/>
        </w:tabs>
        <w:spacing w:before="71" w:after="0" w:line="283" w:lineRule="auto"/>
        <w:ind w:left="160" w:right="2653" w:firstLine="471"/>
        <w:jc w:val="left"/>
        <w:rPr>
          <w:sz w:val="31"/>
        </w:rPr>
      </w:pPr>
      <w:r>
        <w:rPr>
          <w:spacing w:val="-2"/>
          <w:sz w:val="31"/>
        </w:rPr>
        <w:t xml:space="preserve">请听下面 </w:t>
      </w:r>
      <w:r>
        <w:rPr>
          <w:sz w:val="31"/>
        </w:rPr>
        <w:t>8</w:t>
      </w:r>
      <w:r>
        <w:rPr>
          <w:spacing w:val="-3"/>
          <w:sz w:val="31"/>
        </w:rPr>
        <w:t xml:space="preserve"> 段对话。每段对话后有一小题，从题中所给的 </w:t>
      </w:r>
      <w:r>
        <w:rPr>
          <w:sz w:val="31"/>
        </w:rPr>
        <w:t>A</w:t>
      </w:r>
      <w:r>
        <w:rPr>
          <w:spacing w:val="-31"/>
          <w:sz w:val="31"/>
        </w:rPr>
        <w:t xml:space="preserve"> 、</w:t>
      </w:r>
      <w:r>
        <w:rPr>
          <w:sz w:val="31"/>
        </w:rPr>
        <w:t>B</w:t>
      </w:r>
      <w:r>
        <w:rPr>
          <w:spacing w:val="-45"/>
          <w:sz w:val="31"/>
        </w:rPr>
        <w:t xml:space="preserve"> 、</w:t>
      </w:r>
      <w:r>
        <w:rPr>
          <w:sz w:val="31"/>
        </w:rPr>
        <w:t>C</w:t>
      </w:r>
      <w:r>
        <w:rPr>
          <w:spacing w:val="7"/>
          <w:sz w:val="31"/>
        </w:rPr>
        <w:t xml:space="preserve"> 三个选项中选出</w:t>
      </w:r>
      <w:r>
        <w:rPr>
          <w:spacing w:val="6"/>
          <w:sz w:val="31"/>
        </w:rPr>
        <w:t xml:space="preserve">最佳选项。听完每段对话后，你都将有 </w:t>
      </w:r>
      <w:r>
        <w:rPr>
          <w:sz w:val="31"/>
        </w:rPr>
        <w:t>10</w:t>
      </w:r>
      <w:r>
        <w:rPr>
          <w:spacing w:val="-1"/>
          <w:sz w:val="31"/>
        </w:rPr>
        <w:t xml:space="preserve"> 秒钟的时间回答有关小题和阅读下一小题。每段</w:t>
      </w:r>
    </w:p>
    <w:p>
      <w:pPr>
        <w:pStyle w:val="4"/>
        <w:spacing w:line="396" w:lineRule="exact"/>
      </w:pPr>
      <w:r>
        <w:t>对话读两遍。（每小题 1 分）</w:t>
      </w:r>
    </w:p>
    <w:p>
      <w:pPr>
        <w:pStyle w:val="4"/>
        <w:tabs>
          <w:tab w:val="left" w:pos="581"/>
        </w:tabs>
        <w:spacing w:before="85"/>
      </w:pPr>
      <w:r>
        <w:t>(</w:t>
      </w:r>
      <w:r>
        <w:tab/>
      </w:r>
      <w:r>
        <w:t>)1. How does David learn</w:t>
      </w:r>
      <w:r>
        <w:rPr>
          <w:spacing w:val="22"/>
        </w:rPr>
        <w:t xml:space="preserve"> </w:t>
      </w:r>
      <w:r>
        <w:t>English?</w:t>
      </w:r>
    </w:p>
    <w:p>
      <w:pPr>
        <w:pStyle w:val="8"/>
        <w:numPr>
          <w:ilvl w:val="1"/>
          <w:numId w:val="2"/>
        </w:numPr>
        <w:tabs>
          <w:tab w:val="left" w:pos="581"/>
          <w:tab w:val="left" w:pos="1583"/>
        </w:tabs>
        <w:spacing w:before="71" w:after="0" w:line="283" w:lineRule="auto"/>
        <w:ind w:left="160" w:right="3484" w:firstLine="946"/>
        <w:jc w:val="left"/>
        <w:rPr>
          <w:sz w:val="31"/>
        </w:rPr>
      </w:pPr>
      <w:r>
        <w:rPr>
          <w:w w:val="102"/>
          <w:sz w:val="31"/>
        </w:rPr>
        <w:t>By</w:t>
      </w:r>
      <w:r>
        <w:rPr>
          <w:spacing w:val="3"/>
          <w:sz w:val="31"/>
        </w:rPr>
        <w:t xml:space="preserve"> </w:t>
      </w:r>
      <w:r>
        <w:rPr>
          <w:w w:val="102"/>
          <w:sz w:val="31"/>
        </w:rPr>
        <w:t>listening</w:t>
      </w:r>
      <w:r>
        <w:rPr>
          <w:spacing w:val="3"/>
          <w:sz w:val="31"/>
        </w:rPr>
        <w:t xml:space="preserve"> </w:t>
      </w:r>
      <w:r>
        <w:rPr>
          <w:w w:val="102"/>
          <w:sz w:val="31"/>
        </w:rPr>
        <w:t>to</w:t>
      </w:r>
      <w:r>
        <w:rPr>
          <w:spacing w:val="3"/>
          <w:sz w:val="31"/>
        </w:rPr>
        <w:t xml:space="preserve"> </w:t>
      </w:r>
      <w:r>
        <w:rPr>
          <w:w w:val="102"/>
          <w:sz w:val="31"/>
        </w:rPr>
        <w:t>tapes.</w:t>
      </w:r>
      <w:r>
        <w:rPr>
          <w:spacing w:val="-21"/>
          <w:sz w:val="31"/>
        </w:rPr>
        <w:t xml:space="preserve"> </w:t>
      </w:r>
      <w:r>
        <w:rPr>
          <w:w w:val="102"/>
          <w:sz w:val="31"/>
        </w:rPr>
        <w:t>B.</w:t>
      </w:r>
      <w:r>
        <w:rPr>
          <w:spacing w:val="3"/>
          <w:sz w:val="31"/>
        </w:rPr>
        <w:t xml:space="preserve"> </w:t>
      </w:r>
      <w:r>
        <w:rPr>
          <w:w w:val="102"/>
          <w:sz w:val="31"/>
        </w:rPr>
        <w:t>By</w:t>
      </w:r>
      <w:r>
        <w:rPr>
          <w:spacing w:val="3"/>
          <w:sz w:val="31"/>
        </w:rPr>
        <w:t xml:space="preserve"> </w:t>
      </w:r>
      <w:r>
        <w:rPr>
          <w:w w:val="102"/>
          <w:sz w:val="31"/>
        </w:rPr>
        <w:t>writing</w:t>
      </w:r>
      <w:r>
        <w:rPr>
          <w:spacing w:val="3"/>
          <w:sz w:val="31"/>
        </w:rPr>
        <w:t xml:space="preserve"> </w:t>
      </w:r>
      <w:r>
        <w:rPr>
          <w:w w:val="102"/>
          <w:sz w:val="31"/>
        </w:rPr>
        <w:t>word</w:t>
      </w:r>
      <w:r>
        <w:rPr>
          <w:spacing w:val="3"/>
          <w:sz w:val="31"/>
        </w:rPr>
        <w:t xml:space="preserve"> </w:t>
      </w:r>
      <w:r>
        <w:rPr>
          <w:w w:val="102"/>
          <w:sz w:val="31"/>
        </w:rPr>
        <w:t>card</w:t>
      </w:r>
      <w:r>
        <w:rPr>
          <w:spacing w:val="-22"/>
          <w:w w:val="102"/>
          <w:sz w:val="31"/>
        </w:rPr>
        <w:t>s</w:t>
      </w:r>
      <w:r>
        <w:rPr>
          <w:spacing w:val="-138"/>
          <w:w w:val="102"/>
          <w:sz w:val="31"/>
        </w:rPr>
        <w:t>C</w:t>
      </w:r>
      <w:r>
        <w:rPr>
          <w:spacing w:val="-22"/>
          <w:w w:val="102"/>
          <w:sz w:val="31"/>
        </w:rPr>
        <w:t>.</w:t>
      </w:r>
      <w:r>
        <w:rPr>
          <w:w w:val="102"/>
          <w:sz w:val="31"/>
        </w:rPr>
        <w:t>.</w:t>
      </w:r>
      <w:r>
        <w:rPr>
          <w:spacing w:val="3"/>
          <w:sz w:val="31"/>
        </w:rPr>
        <w:t xml:space="preserve"> </w:t>
      </w:r>
      <w:r>
        <w:rPr>
          <w:w w:val="102"/>
          <w:sz w:val="31"/>
        </w:rPr>
        <w:t>By</w:t>
      </w:r>
      <w:r>
        <w:rPr>
          <w:spacing w:val="3"/>
          <w:sz w:val="31"/>
        </w:rPr>
        <w:t xml:space="preserve"> </w:t>
      </w:r>
      <w:r>
        <w:rPr>
          <w:w w:val="102"/>
          <w:sz w:val="31"/>
        </w:rPr>
        <w:t>watching</w:t>
      </w:r>
      <w:r>
        <w:rPr>
          <w:spacing w:val="3"/>
          <w:sz w:val="31"/>
        </w:rPr>
        <w:t xml:space="preserve"> </w:t>
      </w:r>
      <w:r>
        <w:rPr>
          <w:w w:val="102"/>
          <w:sz w:val="31"/>
        </w:rPr>
        <w:t xml:space="preserve">TV. </w:t>
      </w:r>
      <w:r>
        <w:rPr>
          <w:sz w:val="31"/>
        </w:rPr>
        <w:t>(</w:t>
      </w:r>
      <w:r>
        <w:rPr>
          <w:sz w:val="31"/>
        </w:rPr>
        <w:tab/>
      </w:r>
      <w:r>
        <w:rPr>
          <w:sz w:val="31"/>
        </w:rPr>
        <w:t>)2. What are the chopsticks made</w:t>
      </w:r>
      <w:r>
        <w:rPr>
          <w:spacing w:val="32"/>
          <w:sz w:val="31"/>
        </w:rPr>
        <w:t xml:space="preserve"> </w:t>
      </w:r>
      <w:r>
        <w:rPr>
          <w:sz w:val="31"/>
        </w:rPr>
        <w:t>of?</w:t>
      </w:r>
    </w:p>
    <w:p>
      <w:pPr>
        <w:pStyle w:val="4"/>
        <w:tabs>
          <w:tab w:val="left" w:pos="581"/>
          <w:tab w:val="left" w:pos="5201"/>
          <w:tab w:val="left" w:pos="8981"/>
        </w:tabs>
        <w:spacing w:line="283" w:lineRule="auto"/>
        <w:ind w:right="5068" w:firstLine="946"/>
      </w:pPr>
      <w:r>
        <w:t>A.</w:t>
      </w:r>
      <w:r>
        <w:rPr>
          <w:spacing w:val="12"/>
        </w:rPr>
        <w:t xml:space="preserve"> </w:t>
      </w:r>
      <w:r>
        <w:t>wood</w:t>
      </w:r>
      <w:r>
        <w:tab/>
      </w:r>
      <w:r>
        <w:t>B.</w:t>
      </w:r>
      <w:r>
        <w:rPr>
          <w:spacing w:val="16"/>
        </w:rPr>
        <w:t xml:space="preserve"> </w:t>
      </w:r>
      <w:r>
        <w:t>Silver.</w:t>
      </w:r>
      <w:r>
        <w:tab/>
      </w:r>
      <w:r>
        <w:t xml:space="preserve">C. </w:t>
      </w:r>
      <w:r>
        <w:rPr>
          <w:spacing w:val="-4"/>
        </w:rPr>
        <w:t xml:space="preserve">Gold. </w:t>
      </w:r>
      <w:r>
        <w:t>(</w:t>
      </w:r>
      <w:r>
        <w:tab/>
      </w:r>
      <w:r>
        <w:t>)3. Where is Dave</w:t>
      </w:r>
      <w:r>
        <w:rPr>
          <w:spacing w:val="17"/>
        </w:rPr>
        <w:t xml:space="preserve"> </w:t>
      </w:r>
      <w:r>
        <w:t>now?</w:t>
      </w:r>
    </w:p>
    <w:p>
      <w:pPr>
        <w:pStyle w:val="4"/>
        <w:tabs>
          <w:tab w:val="left" w:pos="581"/>
          <w:tab w:val="left" w:pos="5201"/>
          <w:tab w:val="left" w:pos="8981"/>
        </w:tabs>
        <w:spacing w:line="283" w:lineRule="auto"/>
        <w:ind w:right="4276" w:firstLine="946"/>
      </w:pPr>
      <w:r>
        <w:rPr>
          <w:w w:val="102"/>
        </w:rPr>
        <w:t>A.</w:t>
      </w:r>
      <w:r>
        <w:rPr>
          <w:spacing w:val="3"/>
        </w:rPr>
        <w:t xml:space="preserve"> </w:t>
      </w:r>
      <w:r>
        <w:rPr>
          <w:w w:val="102"/>
        </w:rPr>
        <w:t>At</w:t>
      </w:r>
      <w:r>
        <w:rPr>
          <w:spacing w:val="3"/>
        </w:rPr>
        <w:t xml:space="preserve"> </w:t>
      </w:r>
      <w:r>
        <w:rPr>
          <w:w w:val="102"/>
        </w:rPr>
        <w:t>home.</w:t>
      </w:r>
      <w:r>
        <w:tab/>
      </w:r>
      <w:r>
        <w:rPr>
          <w:w w:val="102"/>
        </w:rPr>
        <w:t>B.</w:t>
      </w:r>
      <w:r>
        <w:rPr>
          <w:spacing w:val="3"/>
        </w:rPr>
        <w:t xml:space="preserve"> </w:t>
      </w:r>
      <w:r>
        <w:rPr>
          <w:w w:val="102"/>
        </w:rPr>
        <w:t>At</w:t>
      </w:r>
      <w:r>
        <w:rPr>
          <w:spacing w:val="3"/>
        </w:rPr>
        <w:t xml:space="preserve"> </w:t>
      </w:r>
      <w:r>
        <w:rPr>
          <w:w w:val="102"/>
        </w:rPr>
        <w:t>Pa</w:t>
      </w:r>
      <w:r>
        <w:rPr>
          <w:spacing w:val="-101"/>
          <w:w w:val="102"/>
        </w:rPr>
        <w:t>u</w:t>
      </w:r>
      <w:r>
        <w:rPr>
          <w:spacing w:val="-216"/>
          <w:w w:val="102"/>
        </w:rPr>
        <w:t>’</w:t>
      </w:r>
      <w:r>
        <w:rPr>
          <w:spacing w:val="-155"/>
          <w:w w:val="102"/>
        </w:rPr>
        <w:t>l</w:t>
      </w:r>
      <w:r>
        <w:rPr>
          <w:w w:val="102"/>
        </w:rPr>
        <w:t>s.</w:t>
      </w:r>
      <w:r>
        <w:tab/>
      </w:r>
      <w:r>
        <w:rPr>
          <w:w w:val="102"/>
        </w:rPr>
        <w:t>C.</w:t>
      </w:r>
      <w:r>
        <w:rPr>
          <w:spacing w:val="3"/>
        </w:rPr>
        <w:t xml:space="preserve"> </w:t>
      </w:r>
      <w:r>
        <w:rPr>
          <w:w w:val="102"/>
        </w:rPr>
        <w:t>At</w:t>
      </w:r>
      <w:r>
        <w:rPr>
          <w:spacing w:val="3"/>
        </w:rPr>
        <w:t xml:space="preserve"> </w:t>
      </w:r>
      <w:r>
        <w:rPr>
          <w:spacing w:val="-3"/>
          <w:w w:val="102"/>
        </w:rPr>
        <w:t>school.</w:t>
      </w:r>
      <w:r>
        <w:rPr>
          <w:w w:val="102"/>
        </w:rPr>
        <w:t xml:space="preserve"> </w:t>
      </w:r>
      <w:r>
        <w:t>(</w:t>
      </w:r>
      <w:r>
        <w:tab/>
      </w:r>
      <w:r>
        <w:t>)4. Whom did Jenny spend her holiday</w:t>
      </w:r>
      <w:r>
        <w:rPr>
          <w:spacing w:val="47"/>
        </w:rPr>
        <w:t xml:space="preserve"> </w:t>
      </w:r>
      <w:r>
        <w:t>with?</w:t>
      </w:r>
    </w:p>
    <w:p>
      <w:pPr>
        <w:pStyle w:val="4"/>
        <w:tabs>
          <w:tab w:val="left" w:pos="581"/>
          <w:tab w:val="left" w:pos="5201"/>
          <w:tab w:val="left" w:pos="8981"/>
        </w:tabs>
        <w:spacing w:line="283" w:lineRule="auto"/>
        <w:ind w:right="3682" w:firstLine="946"/>
      </w:pPr>
      <w:r>
        <w:rPr>
          <w:w w:val="102"/>
        </w:rPr>
        <w:t>A.</w:t>
      </w:r>
      <w:r>
        <w:rPr>
          <w:spacing w:val="3"/>
        </w:rPr>
        <w:t xml:space="preserve"> </w:t>
      </w:r>
      <w:r>
        <w:rPr>
          <w:w w:val="102"/>
        </w:rPr>
        <w:t>Joh</w:t>
      </w:r>
      <w:r>
        <w:rPr>
          <w:spacing w:val="-126"/>
          <w:w w:val="102"/>
        </w:rPr>
        <w:t>n</w:t>
      </w:r>
      <w:r>
        <w:rPr>
          <w:spacing w:val="-213"/>
          <w:w w:val="102"/>
        </w:rPr>
        <w:t>’</w:t>
      </w:r>
      <w:r>
        <w:rPr>
          <w:w w:val="102"/>
        </w:rPr>
        <w:t>s</w:t>
      </w:r>
      <w:r>
        <w:rPr>
          <w:spacing w:val="3"/>
        </w:rPr>
        <w:t xml:space="preserve"> </w:t>
      </w:r>
      <w:r>
        <w:rPr>
          <w:w w:val="102"/>
        </w:rPr>
        <w:t>grandpa</w:t>
      </w:r>
      <w:r>
        <w:tab/>
      </w:r>
      <w:r>
        <w:rPr>
          <w:w w:val="102"/>
        </w:rPr>
        <w:t>B.</w:t>
      </w:r>
      <w:r>
        <w:rPr>
          <w:spacing w:val="3"/>
        </w:rPr>
        <w:t xml:space="preserve"> </w:t>
      </w:r>
      <w:r>
        <w:rPr>
          <w:w w:val="102"/>
        </w:rPr>
        <w:t>John.</w:t>
      </w:r>
      <w:r>
        <w:tab/>
      </w:r>
      <w:r>
        <w:rPr>
          <w:w w:val="102"/>
        </w:rPr>
        <w:t>C.</w:t>
      </w:r>
      <w:r>
        <w:rPr>
          <w:spacing w:val="3"/>
        </w:rPr>
        <w:t xml:space="preserve"> </w:t>
      </w:r>
      <w:r>
        <w:rPr>
          <w:w w:val="102"/>
        </w:rPr>
        <w:t>Joh</w:t>
      </w:r>
      <w:r>
        <w:rPr>
          <w:spacing w:val="-144"/>
          <w:w w:val="102"/>
        </w:rPr>
        <w:t>n</w:t>
      </w:r>
      <w:r>
        <w:rPr>
          <w:spacing w:val="-213"/>
          <w:w w:val="102"/>
        </w:rPr>
        <w:t>’</w:t>
      </w:r>
      <w:r>
        <w:rPr>
          <w:w w:val="102"/>
        </w:rPr>
        <w:t>s</w:t>
      </w:r>
      <w:r>
        <w:rPr>
          <w:spacing w:val="3"/>
        </w:rPr>
        <w:t xml:space="preserve"> </w:t>
      </w:r>
      <w:r>
        <w:rPr>
          <w:spacing w:val="-2"/>
          <w:w w:val="102"/>
        </w:rPr>
        <w:t>grandma.</w:t>
      </w:r>
      <w:r>
        <w:rPr>
          <w:w w:val="102"/>
        </w:rPr>
        <w:t xml:space="preserve"> </w:t>
      </w:r>
      <w:r>
        <w:t>(</w:t>
      </w:r>
      <w:r>
        <w:tab/>
      </w:r>
      <w:r>
        <w:t>)5. How many students passed the</w:t>
      </w:r>
      <w:r>
        <w:rPr>
          <w:spacing w:val="35"/>
        </w:rPr>
        <w:t xml:space="preserve"> </w:t>
      </w:r>
      <w:r>
        <w:t>exam?</w:t>
      </w:r>
    </w:p>
    <w:p>
      <w:pPr>
        <w:pStyle w:val="4"/>
        <w:tabs>
          <w:tab w:val="left" w:pos="581"/>
          <w:tab w:val="left" w:pos="5201"/>
          <w:tab w:val="left" w:pos="8981"/>
        </w:tabs>
        <w:spacing w:line="283" w:lineRule="auto"/>
        <w:ind w:right="4911" w:firstLine="946"/>
      </w:pPr>
      <w:r>
        <w:t>A.</w:t>
      </w:r>
      <w:r>
        <w:rPr>
          <w:spacing w:val="16"/>
        </w:rPr>
        <w:t xml:space="preserve"> </w:t>
      </w:r>
      <w:r>
        <w:t>Twenty.</w:t>
      </w:r>
      <w:r>
        <w:tab/>
      </w:r>
      <w:r>
        <w:t>B.</w:t>
      </w:r>
      <w:r>
        <w:rPr>
          <w:spacing w:val="17"/>
        </w:rPr>
        <w:t xml:space="preserve"> </w:t>
      </w:r>
      <w:r>
        <w:t>Thirty.</w:t>
      </w:r>
      <w:r>
        <w:tab/>
      </w:r>
      <w:r>
        <w:t xml:space="preserve">C. </w:t>
      </w:r>
      <w:r>
        <w:rPr>
          <w:spacing w:val="-3"/>
        </w:rPr>
        <w:t xml:space="preserve">Forty. </w:t>
      </w:r>
      <w:r>
        <w:t>(</w:t>
      </w:r>
      <w:r>
        <w:tab/>
      </w:r>
      <w:r>
        <w:t>)6. Where is tea produced in</w:t>
      </w:r>
      <w:r>
        <w:rPr>
          <w:spacing w:val="35"/>
        </w:rPr>
        <w:t xml:space="preserve"> </w:t>
      </w:r>
      <w:r>
        <w:t>China?</w:t>
      </w:r>
    </w:p>
    <w:p>
      <w:pPr>
        <w:pStyle w:val="4"/>
        <w:tabs>
          <w:tab w:val="left" w:pos="581"/>
          <w:tab w:val="left" w:pos="5201"/>
          <w:tab w:val="left" w:pos="8981"/>
        </w:tabs>
        <w:spacing w:line="283" w:lineRule="auto"/>
        <w:ind w:right="3965" w:firstLine="946"/>
      </w:pPr>
      <w:r>
        <w:t>A.</w:t>
      </w:r>
      <w:r>
        <w:rPr>
          <w:spacing w:val="16"/>
        </w:rPr>
        <w:t xml:space="preserve"> </w:t>
      </w:r>
      <w:r>
        <w:t>In</w:t>
      </w:r>
      <w:r>
        <w:rPr>
          <w:spacing w:val="17"/>
        </w:rPr>
        <w:t xml:space="preserve"> </w:t>
      </w:r>
      <w:r>
        <w:t>Hangzhou.</w:t>
      </w:r>
      <w:r>
        <w:tab/>
      </w:r>
      <w:r>
        <w:t>B.</w:t>
      </w:r>
      <w:r>
        <w:rPr>
          <w:spacing w:val="14"/>
        </w:rPr>
        <w:t xml:space="preserve"> </w:t>
      </w:r>
      <w:r>
        <w:t>In</w:t>
      </w:r>
      <w:r>
        <w:rPr>
          <w:spacing w:val="15"/>
        </w:rPr>
        <w:t xml:space="preserve"> </w:t>
      </w:r>
      <w:r>
        <w:t>Shanxi.</w:t>
      </w:r>
      <w:r>
        <w:tab/>
      </w:r>
      <w:r>
        <w:t>C. In Xinjiang. (</w:t>
      </w:r>
      <w:r>
        <w:tab/>
      </w:r>
      <w:r>
        <w:t>)7. Which floor is the bookstore</w:t>
      </w:r>
      <w:r>
        <w:rPr>
          <w:spacing w:val="34"/>
        </w:rPr>
        <w:t xml:space="preserve"> </w:t>
      </w:r>
      <w:r>
        <w:t>on?</w:t>
      </w:r>
    </w:p>
    <w:p>
      <w:pPr>
        <w:pStyle w:val="4"/>
        <w:spacing w:line="396" w:lineRule="exact"/>
        <w:ind w:left="1107"/>
      </w:pPr>
      <w:r>
        <w:rPr>
          <w:w w:val="102"/>
        </w:rPr>
        <w:t>A.</w:t>
      </w:r>
      <w:r>
        <w:rPr>
          <w:spacing w:val="3"/>
        </w:rPr>
        <w:t xml:space="preserve"> </w:t>
      </w:r>
      <w:r>
        <w:rPr>
          <w:w w:val="102"/>
        </w:rPr>
        <w:t>On</w:t>
      </w:r>
      <w:r>
        <w:rPr>
          <w:spacing w:val="3"/>
        </w:rPr>
        <w:t xml:space="preserve"> </w:t>
      </w:r>
      <w:r>
        <w:rPr>
          <w:w w:val="102"/>
        </w:rPr>
        <w:t>the</w:t>
      </w:r>
      <w:r>
        <w:rPr>
          <w:spacing w:val="3"/>
        </w:rPr>
        <w:t xml:space="preserve"> </w:t>
      </w:r>
      <w:r>
        <w:rPr>
          <w:w w:val="102"/>
        </w:rPr>
        <w:t>first</w:t>
      </w:r>
      <w:r>
        <w:rPr>
          <w:spacing w:val="3"/>
        </w:rPr>
        <w:t xml:space="preserve"> </w:t>
      </w:r>
      <w:r>
        <w:rPr>
          <w:w w:val="102"/>
        </w:rPr>
        <w:t>floor</w:t>
      </w:r>
      <w:r>
        <w:rPr>
          <w:spacing w:val="-21"/>
          <w:w w:val="102"/>
        </w:rPr>
        <w:t>.</w:t>
      </w:r>
      <w:r>
        <w:rPr>
          <w:w w:val="102"/>
        </w:rPr>
        <w:t>B.</w:t>
      </w:r>
      <w:r>
        <w:rPr>
          <w:spacing w:val="3"/>
        </w:rPr>
        <w:t xml:space="preserve"> </w:t>
      </w:r>
      <w:r>
        <w:rPr>
          <w:w w:val="102"/>
        </w:rPr>
        <w:t>On</w:t>
      </w:r>
      <w:r>
        <w:rPr>
          <w:spacing w:val="3"/>
        </w:rPr>
        <w:t xml:space="preserve"> </w:t>
      </w:r>
      <w:r>
        <w:rPr>
          <w:w w:val="102"/>
        </w:rPr>
        <w:t>the</w:t>
      </w:r>
      <w:r>
        <w:rPr>
          <w:spacing w:val="3"/>
        </w:rPr>
        <w:t xml:space="preserve"> </w:t>
      </w:r>
      <w:r>
        <w:rPr>
          <w:w w:val="102"/>
        </w:rPr>
        <w:t>second</w:t>
      </w:r>
      <w:r>
        <w:rPr>
          <w:spacing w:val="3"/>
        </w:rPr>
        <w:t xml:space="preserve"> </w:t>
      </w:r>
      <w:r>
        <w:rPr>
          <w:w w:val="102"/>
        </w:rPr>
        <w:t>floo</w:t>
      </w:r>
      <w:r>
        <w:rPr>
          <w:spacing w:val="-18"/>
          <w:w w:val="102"/>
        </w:rPr>
        <w:t>r</w:t>
      </w:r>
      <w:r>
        <w:rPr>
          <w:spacing w:val="-141"/>
          <w:w w:val="102"/>
        </w:rPr>
        <w:t>C</w:t>
      </w:r>
      <w:r>
        <w:rPr>
          <w:spacing w:val="-18"/>
          <w:w w:val="102"/>
        </w:rPr>
        <w:t>.</w:t>
      </w:r>
      <w:r>
        <w:rPr>
          <w:w w:val="102"/>
        </w:rPr>
        <w:t>.</w:t>
      </w:r>
      <w:r>
        <w:rPr>
          <w:spacing w:val="3"/>
        </w:rPr>
        <w:t xml:space="preserve"> </w:t>
      </w:r>
      <w:r>
        <w:rPr>
          <w:w w:val="102"/>
        </w:rPr>
        <w:t>On</w:t>
      </w:r>
      <w:r>
        <w:rPr>
          <w:spacing w:val="3"/>
        </w:rPr>
        <w:t xml:space="preserve"> </w:t>
      </w:r>
      <w:r>
        <w:rPr>
          <w:w w:val="102"/>
        </w:rPr>
        <w:t>the</w:t>
      </w:r>
      <w:r>
        <w:rPr>
          <w:spacing w:val="3"/>
        </w:rPr>
        <w:t xml:space="preserve"> </w:t>
      </w:r>
      <w:r>
        <w:rPr>
          <w:w w:val="102"/>
        </w:rPr>
        <w:t>third</w:t>
      </w:r>
      <w:r>
        <w:rPr>
          <w:spacing w:val="3"/>
        </w:rPr>
        <w:t xml:space="preserve"> </w:t>
      </w:r>
      <w:r>
        <w:rPr>
          <w:w w:val="102"/>
        </w:rPr>
        <w:t>floor.</w:t>
      </w:r>
    </w:p>
    <w:p>
      <w:pPr>
        <w:pStyle w:val="4"/>
        <w:tabs>
          <w:tab w:val="left" w:pos="581"/>
        </w:tabs>
        <w:spacing w:before="65"/>
      </w:pPr>
      <w:r>
        <w:rPr>
          <w:w w:val="102"/>
        </w:rPr>
        <w:t>(</w:t>
      </w:r>
      <w:r>
        <w:tab/>
      </w:r>
      <w:r>
        <w:rPr>
          <w:w w:val="102"/>
        </w:rPr>
        <w:t>)8.</w:t>
      </w:r>
      <w:r>
        <w:rPr>
          <w:spacing w:val="3"/>
        </w:rPr>
        <w:t xml:space="preserve"> </w:t>
      </w:r>
      <w:r>
        <w:rPr>
          <w:w w:val="102"/>
        </w:rPr>
        <w:t>What</w:t>
      </w:r>
      <w:r>
        <w:rPr>
          <w:spacing w:val="3"/>
        </w:rPr>
        <w:t xml:space="preserve"> </w:t>
      </w:r>
      <w:r>
        <w:rPr>
          <w:w w:val="102"/>
        </w:rPr>
        <w:t>do</w:t>
      </w:r>
      <w:r>
        <w:rPr>
          <w:spacing w:val="3"/>
        </w:rPr>
        <w:t xml:space="preserve"> </w:t>
      </w:r>
      <w:r>
        <w:rPr>
          <w:w w:val="102"/>
        </w:rPr>
        <w:t>many</w:t>
      </w:r>
      <w:r>
        <w:rPr>
          <w:spacing w:val="3"/>
        </w:rPr>
        <w:t xml:space="preserve"> </w:t>
      </w:r>
      <w:r>
        <w:rPr>
          <w:w w:val="102"/>
        </w:rPr>
        <w:t>people</w:t>
      </w:r>
      <w:r>
        <w:rPr>
          <w:spacing w:val="3"/>
        </w:rPr>
        <w:t xml:space="preserve"> </w:t>
      </w:r>
      <w:r>
        <w:rPr>
          <w:w w:val="102"/>
        </w:rPr>
        <w:t>think</w:t>
      </w:r>
      <w:r>
        <w:rPr>
          <w:spacing w:val="3"/>
        </w:rPr>
        <w:t xml:space="preserve"> </w:t>
      </w:r>
      <w:r>
        <w:rPr>
          <w:w w:val="102"/>
        </w:rPr>
        <w:t>of</w:t>
      </w:r>
      <w:r>
        <w:rPr>
          <w:spacing w:val="3"/>
        </w:rPr>
        <w:t xml:space="preserve"> </w:t>
      </w:r>
      <w:r>
        <w:rPr>
          <w:w w:val="102"/>
        </w:rPr>
        <w:t>Jack</w:t>
      </w:r>
      <w:r>
        <w:rPr>
          <w:spacing w:val="-144"/>
          <w:w w:val="102"/>
        </w:rPr>
        <w:t>i</w:t>
      </w:r>
      <w:r>
        <w:rPr>
          <w:spacing w:val="-213"/>
          <w:w w:val="102"/>
        </w:rPr>
        <w:t>’</w:t>
      </w:r>
      <w:r>
        <w:rPr>
          <w:spacing w:val="-120"/>
          <w:w w:val="102"/>
        </w:rPr>
        <w:t>s</w:t>
      </w:r>
      <w:r>
        <w:rPr>
          <w:w w:val="102"/>
        </w:rPr>
        <w:t>e</w:t>
      </w:r>
      <w:r>
        <w:rPr>
          <w:spacing w:val="-36"/>
        </w:rPr>
        <w:t xml:space="preserve"> </w:t>
      </w:r>
      <w:r>
        <w:rPr>
          <w:spacing w:val="-120"/>
          <w:w w:val="102"/>
        </w:rPr>
        <w:t>l</w:t>
      </w:r>
      <w:r>
        <w:rPr>
          <w:spacing w:val="-39"/>
          <w:w w:val="102"/>
        </w:rPr>
        <w:t>C</w:t>
      </w:r>
      <w:r>
        <w:rPr>
          <w:spacing w:val="-120"/>
          <w:w w:val="102"/>
        </w:rPr>
        <w:t>a</w:t>
      </w:r>
      <w:r>
        <w:rPr>
          <w:spacing w:val="-39"/>
          <w:w w:val="102"/>
        </w:rPr>
        <w:t>h</w:t>
      </w:r>
      <w:r>
        <w:rPr>
          <w:spacing w:val="-120"/>
          <w:w w:val="102"/>
        </w:rPr>
        <w:t>t</w:t>
      </w:r>
      <w:r>
        <w:rPr>
          <w:spacing w:val="-39"/>
          <w:w w:val="102"/>
        </w:rPr>
        <w:t>e</w:t>
      </w:r>
      <w:r>
        <w:rPr>
          <w:spacing w:val="-120"/>
          <w:w w:val="102"/>
        </w:rPr>
        <w:t>e</w:t>
      </w:r>
      <w:r>
        <w:rPr>
          <w:spacing w:val="-39"/>
          <w:w w:val="102"/>
        </w:rPr>
        <w:t>n</w:t>
      </w:r>
      <w:r>
        <w:rPr>
          <w:w w:val="102"/>
        </w:rPr>
        <w:t>st</w:t>
      </w:r>
      <w:r>
        <w:rPr>
          <w:spacing w:val="3"/>
        </w:rPr>
        <w:t xml:space="preserve"> </w:t>
      </w:r>
      <w:r>
        <w:rPr>
          <w:w w:val="102"/>
        </w:rPr>
        <w:t>movie?</w:t>
      </w:r>
    </w:p>
    <w:p>
      <w:pPr>
        <w:pStyle w:val="4"/>
        <w:tabs>
          <w:tab w:val="left" w:pos="4571"/>
          <w:tab w:val="left" w:pos="7880"/>
        </w:tabs>
        <w:spacing w:before="71"/>
        <w:ind w:left="1107"/>
        <w:jc w:val="both"/>
      </w:pPr>
      <w:r>
        <w:t>A.</w:t>
      </w:r>
      <w:r>
        <w:rPr>
          <w:spacing w:val="15"/>
        </w:rPr>
        <w:t xml:space="preserve"> </w:t>
      </w:r>
      <w:r>
        <w:t>Funny.</w:t>
      </w:r>
      <w:r>
        <w:tab/>
      </w:r>
      <w:r>
        <w:t>B.</w:t>
      </w:r>
      <w:r>
        <w:rPr>
          <w:spacing w:val="16"/>
        </w:rPr>
        <w:t xml:space="preserve"> </w:t>
      </w:r>
      <w:r>
        <w:t>Boring.</w:t>
      </w:r>
      <w:r>
        <w:tab/>
      </w:r>
      <w:r>
        <w:t>C.</w:t>
      </w:r>
      <w:r>
        <w:rPr>
          <w:spacing w:val="4"/>
        </w:rPr>
        <w:t xml:space="preserve"> </w:t>
      </w:r>
      <w:r>
        <w:t>Exciting.</w:t>
      </w:r>
    </w:p>
    <w:p>
      <w:pPr>
        <w:pStyle w:val="8"/>
        <w:numPr>
          <w:ilvl w:val="0"/>
          <w:numId w:val="2"/>
        </w:numPr>
        <w:tabs>
          <w:tab w:val="left" w:pos="1109"/>
        </w:tabs>
        <w:spacing w:before="57" w:after="0" w:line="283" w:lineRule="auto"/>
        <w:ind w:left="160" w:right="2648" w:firstLine="629"/>
        <w:jc w:val="both"/>
        <w:rPr>
          <w:sz w:val="31"/>
        </w:rPr>
      </w:pPr>
      <w:r>
        <w:rPr>
          <w:spacing w:val="-9"/>
          <w:sz w:val="31"/>
        </w:rPr>
        <w:t xml:space="preserve">请听下面 </w:t>
      </w:r>
      <w:r>
        <w:rPr>
          <w:sz w:val="31"/>
        </w:rPr>
        <w:t>5</w:t>
      </w:r>
      <w:r>
        <w:rPr>
          <w:spacing w:val="-5"/>
          <w:sz w:val="31"/>
        </w:rPr>
        <w:t xml:space="preserve"> 段对话或独白。每段对话和独白后有几小题，从题中所给的</w:t>
      </w:r>
      <w:r>
        <w:rPr>
          <w:sz w:val="31"/>
        </w:rPr>
        <w:t>A</w:t>
      </w:r>
      <w:r>
        <w:rPr>
          <w:spacing w:val="-26"/>
          <w:sz w:val="31"/>
        </w:rPr>
        <w:t xml:space="preserve"> 、</w:t>
      </w:r>
      <w:r>
        <w:rPr>
          <w:sz w:val="31"/>
        </w:rPr>
        <w:t>B</w:t>
      </w:r>
      <w:r>
        <w:rPr>
          <w:spacing w:val="-39"/>
          <w:sz w:val="31"/>
        </w:rPr>
        <w:t xml:space="preserve"> 、</w:t>
      </w:r>
      <w:r>
        <w:rPr>
          <w:sz w:val="31"/>
        </w:rPr>
        <w:t>C</w:t>
      </w:r>
      <w:r>
        <w:rPr>
          <w:spacing w:val="22"/>
          <w:sz w:val="31"/>
        </w:rPr>
        <w:t xml:space="preserve"> 三</w:t>
      </w:r>
      <w:r>
        <w:rPr>
          <w:spacing w:val="-1"/>
          <w:sz w:val="31"/>
        </w:rPr>
        <w:t>个选项中选出最佳选项。听每段对话和独白前，你将有时间阅读各小题，每小题</w:t>
      </w:r>
      <w:r>
        <w:rPr>
          <w:sz w:val="31"/>
        </w:rPr>
        <w:t>5</w:t>
      </w:r>
      <w:r>
        <w:rPr>
          <w:spacing w:val="22"/>
          <w:sz w:val="31"/>
        </w:rPr>
        <w:t xml:space="preserve"> 秒钟，听</w:t>
      </w:r>
      <w:r>
        <w:rPr>
          <w:spacing w:val="-11"/>
          <w:sz w:val="31"/>
        </w:rPr>
        <w:t xml:space="preserve">完后各小题给出 </w:t>
      </w:r>
      <w:r>
        <w:rPr>
          <w:sz w:val="31"/>
        </w:rPr>
        <w:t>5</w:t>
      </w:r>
      <w:r>
        <w:rPr>
          <w:spacing w:val="-9"/>
          <w:sz w:val="31"/>
        </w:rPr>
        <w:t xml:space="preserve"> 秒钟的作答时间。每段对话或独白读两遍。</w:t>
      </w:r>
    </w:p>
    <w:p>
      <w:pPr>
        <w:pStyle w:val="4"/>
        <w:spacing w:line="395" w:lineRule="exact"/>
        <w:ind w:left="790"/>
        <w:jc w:val="both"/>
      </w:pPr>
      <w:r>
        <w:t>请听第 1 段材料，回答 9、10 小题。</w:t>
      </w:r>
    </w:p>
    <w:p>
      <w:pPr>
        <w:pStyle w:val="4"/>
        <w:spacing w:before="85"/>
        <w:jc w:val="both"/>
      </w:pPr>
      <w:r>
        <w:t>( )9. What did the woman use to be like?</w:t>
      </w:r>
    </w:p>
    <w:p>
      <w:pPr>
        <w:pStyle w:val="8"/>
        <w:numPr>
          <w:ilvl w:val="1"/>
          <w:numId w:val="2"/>
        </w:numPr>
        <w:tabs>
          <w:tab w:val="left" w:pos="1583"/>
        </w:tabs>
        <w:spacing w:before="71" w:after="0" w:line="283" w:lineRule="auto"/>
        <w:ind w:left="160" w:right="3957" w:firstLine="946"/>
        <w:jc w:val="both"/>
        <w:rPr>
          <w:sz w:val="31"/>
        </w:rPr>
      </w:pPr>
      <w:r>
        <w:rPr>
          <w:sz w:val="31"/>
        </w:rPr>
        <w:t xml:space="preserve">Tall and pretty.       B. Short and quiet.    C. Tall and </w:t>
      </w:r>
      <w:r>
        <w:rPr>
          <w:spacing w:val="-4"/>
          <w:sz w:val="31"/>
        </w:rPr>
        <w:t xml:space="preserve">shy. </w:t>
      </w:r>
      <w:r>
        <w:rPr>
          <w:sz w:val="31"/>
        </w:rPr>
        <w:t>( )10. Where does the woman want to</w:t>
      </w:r>
      <w:r>
        <w:rPr>
          <w:spacing w:val="-5"/>
          <w:sz w:val="31"/>
        </w:rPr>
        <w:t xml:space="preserve"> </w:t>
      </w:r>
      <w:r>
        <w:rPr>
          <w:sz w:val="31"/>
        </w:rPr>
        <w:t>go?</w:t>
      </w:r>
    </w:p>
    <w:p>
      <w:pPr>
        <w:pStyle w:val="8"/>
        <w:numPr>
          <w:ilvl w:val="2"/>
          <w:numId w:val="2"/>
        </w:numPr>
        <w:tabs>
          <w:tab w:val="left" w:pos="1738"/>
          <w:tab w:val="left" w:pos="5201"/>
          <w:tab w:val="left" w:pos="8981"/>
        </w:tabs>
        <w:spacing w:before="0" w:after="0" w:line="273" w:lineRule="auto"/>
        <w:ind w:left="790" w:right="4276" w:firstLine="471"/>
        <w:jc w:val="both"/>
        <w:rPr>
          <w:sz w:val="31"/>
        </w:rPr>
      </w:pPr>
      <w:r>
        <w:rPr>
          <w:sz w:val="31"/>
        </w:rPr>
        <w:t>To</w:t>
      </w:r>
      <w:r>
        <w:rPr>
          <w:spacing w:val="37"/>
          <w:sz w:val="31"/>
        </w:rPr>
        <w:t xml:space="preserve"> </w:t>
      </w:r>
      <w:r>
        <w:rPr>
          <w:sz w:val="31"/>
        </w:rPr>
        <w:t>England.</w:t>
      </w:r>
      <w:r>
        <w:rPr>
          <w:sz w:val="31"/>
        </w:rPr>
        <w:tab/>
      </w:r>
      <w:r>
        <w:rPr>
          <w:sz w:val="31"/>
        </w:rPr>
        <w:t>B.</w:t>
      </w:r>
      <w:r>
        <w:rPr>
          <w:spacing w:val="13"/>
          <w:sz w:val="31"/>
        </w:rPr>
        <w:t xml:space="preserve"> </w:t>
      </w:r>
      <w:r>
        <w:rPr>
          <w:sz w:val="31"/>
        </w:rPr>
        <w:t>To</w:t>
      </w:r>
      <w:r>
        <w:rPr>
          <w:spacing w:val="13"/>
          <w:sz w:val="31"/>
        </w:rPr>
        <w:t xml:space="preserve"> </w:t>
      </w:r>
      <w:r>
        <w:rPr>
          <w:sz w:val="31"/>
        </w:rPr>
        <w:t>China.</w:t>
      </w:r>
      <w:r>
        <w:rPr>
          <w:sz w:val="31"/>
        </w:rPr>
        <w:tab/>
      </w:r>
      <w:r>
        <w:rPr>
          <w:sz w:val="31"/>
        </w:rPr>
        <w:t xml:space="preserve">C. To </w:t>
      </w:r>
      <w:r>
        <w:rPr>
          <w:spacing w:val="-3"/>
          <w:sz w:val="31"/>
        </w:rPr>
        <w:t xml:space="preserve">France. </w:t>
      </w:r>
      <w:r>
        <w:rPr>
          <w:spacing w:val="-20"/>
          <w:sz w:val="31"/>
        </w:rPr>
        <w:t xml:space="preserve">请听第 </w:t>
      </w:r>
      <w:r>
        <w:rPr>
          <w:sz w:val="31"/>
        </w:rPr>
        <w:t>2</w:t>
      </w:r>
      <w:r>
        <w:rPr>
          <w:spacing w:val="-20"/>
          <w:sz w:val="31"/>
        </w:rPr>
        <w:t xml:space="preserve"> 段材料，回答第 </w:t>
      </w:r>
      <w:r>
        <w:rPr>
          <w:sz w:val="31"/>
        </w:rPr>
        <w:t>11、12</w:t>
      </w:r>
      <w:r>
        <w:rPr>
          <w:spacing w:val="-20"/>
          <w:sz w:val="31"/>
        </w:rPr>
        <w:t xml:space="preserve"> 小题。</w:t>
      </w:r>
    </w:p>
    <w:p>
      <w:pPr>
        <w:pStyle w:val="4"/>
        <w:spacing w:before="29"/>
        <w:jc w:val="both"/>
      </w:pPr>
      <w:r>
        <w:t>( )11. Where does the conversation probably take place?</w:t>
      </w:r>
    </w:p>
    <w:p>
      <w:pPr>
        <w:spacing w:after="0"/>
        <w:jc w:val="both"/>
        <w:sectPr>
          <w:type w:val="continuous"/>
          <w:pgSz w:w="17860" w:h="25260"/>
          <w:pgMar w:top="800" w:right="0" w:bottom="280" w:left="2540" w:header="720" w:footer="720" w:gutter="0"/>
        </w:sectPr>
      </w:pPr>
    </w:p>
    <w:p>
      <w:pPr>
        <w:pStyle w:val="4"/>
        <w:tabs>
          <w:tab w:val="left" w:pos="581"/>
          <w:tab w:val="left" w:pos="5831"/>
        </w:tabs>
        <w:spacing w:before="71" w:line="283" w:lineRule="auto"/>
        <w:ind w:right="38" w:firstLine="1101"/>
      </w:pPr>
      <w:r>
        <w:t>A. In</w:t>
      </w:r>
      <w:r>
        <w:rPr>
          <w:spacing w:val="21"/>
        </w:rPr>
        <w:t xml:space="preserve"> </w:t>
      </w:r>
      <w:r>
        <w:t>a</w:t>
      </w:r>
      <w:r>
        <w:rPr>
          <w:spacing w:val="11"/>
        </w:rPr>
        <w:t xml:space="preserve"> </w:t>
      </w:r>
      <w:r>
        <w:t>bank.</w:t>
      </w:r>
      <w:r>
        <w:tab/>
      </w:r>
      <w:r>
        <w:t>B. In a restaurant. (</w:t>
      </w:r>
      <w:r>
        <w:tab/>
      </w:r>
      <w:r>
        <w:t>)12. How much should the man</w:t>
      </w:r>
      <w:r>
        <w:rPr>
          <w:spacing w:val="39"/>
        </w:rPr>
        <w:t xml:space="preserve"> </w:t>
      </w:r>
      <w:r>
        <w:t>pay?</w:t>
      </w:r>
    </w:p>
    <w:p>
      <w:pPr>
        <w:pStyle w:val="4"/>
        <w:tabs>
          <w:tab w:val="left" w:pos="5831"/>
        </w:tabs>
        <w:spacing w:line="381" w:lineRule="exact"/>
        <w:ind w:left="1262"/>
      </w:pPr>
      <w:r>
        <w:t>A.</w:t>
      </w:r>
      <w:r>
        <w:rPr>
          <w:spacing w:val="3"/>
        </w:rPr>
        <w:t xml:space="preserve"> </w:t>
      </w:r>
      <w:r>
        <w:t>＄2.</w:t>
      </w:r>
      <w:r>
        <w:tab/>
      </w:r>
      <w:r>
        <w:t>B.</w:t>
      </w:r>
      <w:r>
        <w:rPr>
          <w:spacing w:val="-22"/>
        </w:rPr>
        <w:t xml:space="preserve"> </w:t>
      </w:r>
      <w:r>
        <w:t>＄3</w:t>
      </w:r>
    </w:p>
    <w:p>
      <w:pPr>
        <w:pStyle w:val="4"/>
        <w:tabs>
          <w:tab w:val="left" w:pos="581"/>
        </w:tabs>
        <w:spacing w:before="71" w:line="290" w:lineRule="auto"/>
        <w:ind w:right="2097" w:firstLine="629"/>
      </w:pPr>
      <w:r>
        <w:t>请听第</w:t>
      </w:r>
      <w:r>
        <w:rPr>
          <w:spacing w:val="-61"/>
        </w:rPr>
        <w:t xml:space="preserve"> </w:t>
      </w:r>
      <w:r>
        <w:t>3</w:t>
      </w:r>
      <w:r>
        <w:rPr>
          <w:spacing w:val="-56"/>
        </w:rPr>
        <w:t xml:space="preserve"> </w:t>
      </w:r>
      <w:r>
        <w:t>段材料，回答第</w:t>
      </w:r>
      <w:r>
        <w:rPr>
          <w:spacing w:val="-77"/>
        </w:rPr>
        <w:t xml:space="preserve"> </w:t>
      </w:r>
      <w:r>
        <w:t>13</w:t>
      </w:r>
      <w:r>
        <w:rPr>
          <w:spacing w:val="-56"/>
        </w:rPr>
        <w:t xml:space="preserve"> </w:t>
      </w:r>
      <w:r>
        <w:t>至第</w:t>
      </w:r>
      <w:r>
        <w:rPr>
          <w:spacing w:val="-61"/>
        </w:rPr>
        <w:t xml:space="preserve"> </w:t>
      </w:r>
      <w:r>
        <w:t>15</w:t>
      </w:r>
      <w:r>
        <w:rPr>
          <w:spacing w:val="-61"/>
        </w:rPr>
        <w:t xml:space="preserve"> </w:t>
      </w:r>
      <w:r>
        <w:t>小题</w:t>
      </w:r>
      <w:r>
        <w:rPr>
          <w:spacing w:val="-14"/>
        </w:rPr>
        <w:t>。</w:t>
      </w:r>
      <w:r>
        <w:t>(</w:t>
      </w:r>
      <w:r>
        <w:tab/>
      </w:r>
      <w:r>
        <w:t>)13. What does the woman want to</w:t>
      </w:r>
      <w:r>
        <w:rPr>
          <w:spacing w:val="88"/>
        </w:rPr>
        <w:t xml:space="preserve"> </w:t>
      </w:r>
      <w:r>
        <w:t>do?</w:t>
      </w:r>
    </w:p>
    <w:p>
      <w:pPr>
        <w:pStyle w:val="8"/>
        <w:numPr>
          <w:ilvl w:val="0"/>
          <w:numId w:val="3"/>
        </w:numPr>
        <w:tabs>
          <w:tab w:val="left" w:pos="636"/>
        </w:tabs>
        <w:spacing w:before="71" w:after="0" w:line="240" w:lineRule="auto"/>
        <w:ind w:left="636" w:right="0" w:hanging="476"/>
        <w:jc w:val="left"/>
        <w:rPr>
          <w:sz w:val="31"/>
        </w:rPr>
      </w:pPr>
      <w:r>
        <w:rPr>
          <w:w w:val="102"/>
          <w:sz w:val="31"/>
        </w:rPr>
        <w:br w:type="column"/>
      </w:r>
      <w:r>
        <w:rPr>
          <w:sz w:val="31"/>
        </w:rPr>
        <w:t>In a post</w:t>
      </w:r>
      <w:r>
        <w:rPr>
          <w:spacing w:val="16"/>
          <w:sz w:val="31"/>
        </w:rPr>
        <w:t xml:space="preserve"> </w:t>
      </w:r>
      <w:r>
        <w:rPr>
          <w:sz w:val="31"/>
        </w:rPr>
        <w:t>office.</w:t>
      </w:r>
    </w:p>
    <w:p>
      <w:pPr>
        <w:pStyle w:val="4"/>
        <w:spacing w:before="12"/>
        <w:ind w:left="0"/>
        <w:rPr>
          <w:sz w:val="40"/>
        </w:rPr>
      </w:pPr>
    </w:p>
    <w:p>
      <w:pPr>
        <w:pStyle w:val="4"/>
      </w:pPr>
      <w:r>
        <w:t>C. ＄5.</w:t>
      </w:r>
    </w:p>
    <w:p>
      <w:pPr>
        <w:spacing w:after="0"/>
        <w:sectPr>
          <w:type w:val="continuous"/>
          <w:pgSz w:w="17860" w:h="25260"/>
          <w:pgMar w:top="800" w:right="0" w:bottom="280" w:left="2540" w:header="720" w:footer="720" w:gutter="0"/>
          <w:cols w:equalWidth="0" w:num="2">
            <w:col w:w="8882" w:space="569"/>
            <w:col w:w="5869"/>
          </w:cols>
        </w:sectPr>
      </w:pPr>
    </w:p>
    <w:p>
      <w:pPr>
        <w:pStyle w:val="8"/>
        <w:numPr>
          <w:ilvl w:val="1"/>
          <w:numId w:val="3"/>
        </w:numPr>
        <w:tabs>
          <w:tab w:val="left" w:pos="1738"/>
        </w:tabs>
        <w:spacing w:before="0" w:after="0" w:line="387" w:lineRule="exact"/>
        <w:ind w:left="1737" w:right="0" w:hanging="476"/>
        <w:jc w:val="left"/>
        <w:rPr>
          <w:sz w:val="31"/>
        </w:rPr>
      </w:pPr>
      <w:r>
        <w:rPr>
          <w:sz w:val="31"/>
        </w:rPr>
        <w:t>To save some</w:t>
      </w:r>
      <w:r>
        <w:rPr>
          <w:spacing w:val="31"/>
          <w:sz w:val="31"/>
        </w:rPr>
        <w:t xml:space="preserve"> </w:t>
      </w:r>
      <w:r>
        <w:rPr>
          <w:sz w:val="31"/>
        </w:rPr>
        <w:t>money.</w:t>
      </w:r>
    </w:p>
    <w:p>
      <w:pPr>
        <w:pStyle w:val="4"/>
        <w:tabs>
          <w:tab w:val="left" w:pos="581"/>
        </w:tabs>
        <w:spacing w:before="71" w:line="283" w:lineRule="auto"/>
        <w:ind w:right="38" w:firstLine="1105"/>
      </w:pPr>
      <w:r>
        <w:t xml:space="preserve">C. To exchange some </w:t>
      </w:r>
      <w:r>
        <w:rPr>
          <w:spacing w:val="-3"/>
        </w:rPr>
        <w:t xml:space="preserve">money. </w:t>
      </w:r>
      <w:r>
        <w:t>(</w:t>
      </w:r>
      <w:r>
        <w:tab/>
      </w:r>
      <w:r>
        <w:t>)14. Where is the</w:t>
      </w:r>
      <w:r>
        <w:rPr>
          <w:spacing w:val="34"/>
        </w:rPr>
        <w:t xml:space="preserve"> </w:t>
      </w:r>
      <w:r>
        <w:t>bank?</w:t>
      </w:r>
    </w:p>
    <w:p>
      <w:pPr>
        <w:pStyle w:val="8"/>
        <w:numPr>
          <w:ilvl w:val="1"/>
          <w:numId w:val="3"/>
        </w:numPr>
        <w:tabs>
          <w:tab w:val="left" w:pos="636"/>
        </w:tabs>
        <w:spacing w:before="0" w:after="0" w:line="387" w:lineRule="exact"/>
        <w:ind w:left="636" w:right="0" w:hanging="476"/>
        <w:jc w:val="left"/>
        <w:rPr>
          <w:sz w:val="31"/>
        </w:rPr>
      </w:pPr>
      <w:r>
        <w:rPr>
          <w:w w:val="102"/>
          <w:sz w:val="31"/>
        </w:rPr>
        <w:br w:type="column"/>
      </w:r>
      <w:r>
        <w:rPr>
          <w:sz w:val="31"/>
        </w:rPr>
        <w:t>To take out the</w:t>
      </w:r>
      <w:r>
        <w:rPr>
          <w:spacing w:val="19"/>
          <w:sz w:val="31"/>
        </w:rPr>
        <w:t xml:space="preserve"> </w:t>
      </w:r>
      <w:r>
        <w:rPr>
          <w:sz w:val="31"/>
        </w:rPr>
        <w:t>money.</w:t>
      </w:r>
    </w:p>
    <w:p>
      <w:pPr>
        <w:spacing w:after="0" w:line="387" w:lineRule="exact"/>
        <w:jc w:val="left"/>
        <w:rPr>
          <w:sz w:val="31"/>
        </w:rPr>
        <w:sectPr>
          <w:type w:val="continuous"/>
          <w:pgSz w:w="17860" w:h="25260"/>
          <w:pgMar w:top="800" w:right="0" w:bottom="280" w:left="2540" w:header="720" w:footer="720" w:gutter="0"/>
          <w:cols w:equalWidth="0" w:num="2">
            <w:col w:w="5425" w:space="1507"/>
            <w:col w:w="8388"/>
          </w:cols>
        </w:sectPr>
      </w:pPr>
    </w:p>
    <w:p>
      <w:pPr>
        <w:pStyle w:val="4"/>
        <w:spacing w:before="6"/>
        <w:ind w:left="0"/>
        <w:rPr>
          <w:sz w:val="12"/>
        </w:rPr>
      </w:pPr>
    </w:p>
    <w:p>
      <w:pPr>
        <w:tabs>
          <w:tab w:val="left" w:pos="10148"/>
        </w:tabs>
        <w:spacing w:before="26"/>
        <w:ind w:left="5827" w:right="0" w:firstLine="0"/>
        <w:jc w:val="left"/>
        <w:rPr>
          <w:sz w:val="27"/>
        </w:rPr>
      </w:pPr>
    </w:p>
    <w:p>
      <w:pPr>
        <w:pStyle w:val="4"/>
        <w:ind w:left="0"/>
        <w:rPr>
          <w:sz w:val="26"/>
        </w:rPr>
      </w:pPr>
    </w:p>
    <w:p>
      <w:pPr>
        <w:pStyle w:val="4"/>
        <w:spacing w:before="11"/>
        <w:ind w:left="0"/>
        <w:rPr>
          <w:sz w:val="34"/>
        </w:rPr>
      </w:pPr>
    </w:p>
    <w:p>
      <w:pPr>
        <w:pStyle w:val="8"/>
        <w:numPr>
          <w:ilvl w:val="2"/>
          <w:numId w:val="3"/>
        </w:numPr>
        <w:tabs>
          <w:tab w:val="left" w:pos="1738"/>
          <w:tab w:val="left" w:pos="7092"/>
        </w:tabs>
        <w:spacing w:before="1" w:after="0" w:line="240" w:lineRule="auto"/>
        <w:ind w:left="1737" w:right="0" w:hanging="476"/>
        <w:jc w:val="left"/>
        <w:rPr>
          <w:sz w:val="31"/>
        </w:rPr>
      </w:pPr>
      <w:r>
        <w:rPr>
          <w:sz w:val="31"/>
        </w:rPr>
        <w:t>Next to</w:t>
      </w:r>
      <w:r>
        <w:rPr>
          <w:spacing w:val="44"/>
          <w:sz w:val="31"/>
        </w:rPr>
        <w:t xml:space="preserve"> </w:t>
      </w:r>
      <w:r>
        <w:rPr>
          <w:sz w:val="31"/>
        </w:rPr>
        <w:t>a</w:t>
      </w:r>
      <w:r>
        <w:rPr>
          <w:spacing w:val="22"/>
          <w:sz w:val="31"/>
        </w:rPr>
        <w:t xml:space="preserve"> </w:t>
      </w:r>
      <w:r>
        <w:rPr>
          <w:sz w:val="31"/>
        </w:rPr>
        <w:t>bookstore.</w:t>
      </w:r>
      <w:r>
        <w:rPr>
          <w:sz w:val="31"/>
        </w:rPr>
        <w:tab/>
      </w:r>
      <w:r>
        <w:rPr>
          <w:sz w:val="31"/>
        </w:rPr>
        <w:t>B. Next to a</w:t>
      </w:r>
      <w:r>
        <w:rPr>
          <w:spacing w:val="22"/>
          <w:sz w:val="31"/>
        </w:rPr>
        <w:t xml:space="preserve"> </w:t>
      </w:r>
      <w:r>
        <w:rPr>
          <w:sz w:val="31"/>
        </w:rPr>
        <w:t>supermarket.</w:t>
      </w:r>
    </w:p>
    <w:p>
      <w:pPr>
        <w:pStyle w:val="4"/>
        <w:spacing w:before="71"/>
        <w:ind w:left="1265"/>
      </w:pPr>
      <w:r>
        <w:t>C. Across from a supermarket.</w:t>
      </w:r>
    </w:p>
    <w:p>
      <w:pPr>
        <w:pStyle w:val="4"/>
        <w:tabs>
          <w:tab w:val="left" w:pos="581"/>
        </w:tabs>
        <w:spacing w:before="71"/>
      </w:pPr>
      <w:r>
        <w:t>(</w:t>
      </w:r>
      <w:r>
        <w:tab/>
      </w:r>
      <w:r>
        <w:t>)15. How many times has the woman visited New York</w:t>
      </w:r>
      <w:r>
        <w:rPr>
          <w:spacing w:val="66"/>
        </w:rPr>
        <w:t xml:space="preserve"> </w:t>
      </w:r>
      <w:r>
        <w:t>before?</w:t>
      </w:r>
    </w:p>
    <w:p>
      <w:pPr>
        <w:pStyle w:val="4"/>
        <w:tabs>
          <w:tab w:val="left" w:pos="4571"/>
          <w:tab w:val="left" w:pos="7721"/>
        </w:tabs>
        <w:spacing w:before="71" w:line="273" w:lineRule="auto"/>
        <w:ind w:left="790" w:right="6171" w:firstLine="471"/>
      </w:pPr>
      <w:r>
        <w:t>A.</w:t>
      </w:r>
      <w:r>
        <w:rPr>
          <w:spacing w:val="15"/>
        </w:rPr>
        <w:t xml:space="preserve"> </w:t>
      </w:r>
      <w:r>
        <w:t>Never.</w:t>
      </w:r>
      <w:r>
        <w:tab/>
      </w:r>
      <w:r>
        <w:t>B.</w:t>
      </w:r>
      <w:r>
        <w:rPr>
          <w:spacing w:val="13"/>
        </w:rPr>
        <w:t xml:space="preserve"> </w:t>
      </w:r>
      <w:r>
        <w:t>Once.</w:t>
      </w:r>
      <w:r>
        <w:tab/>
      </w:r>
      <w:r>
        <w:t xml:space="preserve">C. </w:t>
      </w:r>
      <w:r>
        <w:rPr>
          <w:spacing w:val="-3"/>
        </w:rPr>
        <w:t xml:space="preserve">Twice. </w:t>
      </w:r>
      <w:r>
        <w:rPr>
          <w:spacing w:val="-20"/>
        </w:rPr>
        <w:t xml:space="preserve">请听第 </w:t>
      </w:r>
      <w:r>
        <w:t>4</w:t>
      </w:r>
      <w:r>
        <w:rPr>
          <w:spacing w:val="-20"/>
        </w:rPr>
        <w:t xml:space="preserve"> 段材料，回答第 </w:t>
      </w:r>
      <w:r>
        <w:t>16</w:t>
      </w:r>
      <w:r>
        <w:rPr>
          <w:spacing w:val="-38"/>
        </w:rPr>
        <w:t xml:space="preserve"> 至第 </w:t>
      </w:r>
      <w:r>
        <w:t>18</w:t>
      </w:r>
      <w:r>
        <w:rPr>
          <w:spacing w:val="-20"/>
        </w:rPr>
        <w:t xml:space="preserve"> 小题。</w:t>
      </w:r>
    </w:p>
    <w:p>
      <w:pPr>
        <w:pStyle w:val="4"/>
        <w:tabs>
          <w:tab w:val="left" w:pos="581"/>
        </w:tabs>
        <w:spacing w:before="30"/>
      </w:pPr>
      <w:r>
        <w:rPr>
          <w:w w:val="102"/>
        </w:rPr>
        <w:t>(</w:t>
      </w:r>
      <w:r>
        <w:tab/>
      </w:r>
      <w:r>
        <w:rPr>
          <w:w w:val="102"/>
        </w:rPr>
        <w:t>)16.</w:t>
      </w:r>
      <w:r>
        <w:rPr>
          <w:spacing w:val="3"/>
        </w:rPr>
        <w:t xml:space="preserve"> </w:t>
      </w:r>
      <w:r>
        <w:rPr>
          <w:w w:val="102"/>
        </w:rPr>
        <w:t>What</w:t>
      </w:r>
      <w:r>
        <w:rPr>
          <w:spacing w:val="3"/>
        </w:rPr>
        <w:t xml:space="preserve"> </w:t>
      </w:r>
      <w:r>
        <w:rPr>
          <w:w w:val="102"/>
        </w:rPr>
        <w:t>does</w:t>
      </w:r>
      <w:r>
        <w:rPr>
          <w:spacing w:val="3"/>
        </w:rPr>
        <w:t xml:space="preserve"> </w:t>
      </w:r>
      <w:r>
        <w:rPr>
          <w:w w:val="102"/>
        </w:rPr>
        <w:t>the</w:t>
      </w:r>
      <w:r>
        <w:rPr>
          <w:spacing w:val="3"/>
        </w:rPr>
        <w:t xml:space="preserve"> </w:t>
      </w:r>
      <w:r>
        <w:rPr>
          <w:w w:val="102"/>
        </w:rPr>
        <w:t>boy</w:t>
      </w:r>
      <w:r>
        <w:rPr>
          <w:spacing w:val="3"/>
        </w:rPr>
        <w:t xml:space="preserve"> </w:t>
      </w:r>
      <w:r>
        <w:rPr>
          <w:w w:val="102"/>
        </w:rPr>
        <w:t>think</w:t>
      </w:r>
      <w:r>
        <w:rPr>
          <w:spacing w:val="3"/>
        </w:rPr>
        <w:t xml:space="preserve"> </w:t>
      </w:r>
      <w:r>
        <w:rPr>
          <w:w w:val="102"/>
        </w:rPr>
        <w:t>can</w:t>
      </w:r>
      <w:r>
        <w:rPr>
          <w:spacing w:val="3"/>
        </w:rPr>
        <w:t xml:space="preserve"> </w:t>
      </w:r>
      <w:r>
        <w:rPr>
          <w:w w:val="102"/>
        </w:rPr>
        <w:t>help</w:t>
      </w:r>
      <w:r>
        <w:rPr>
          <w:spacing w:val="3"/>
        </w:rPr>
        <w:t xml:space="preserve"> </w:t>
      </w:r>
      <w:r>
        <w:rPr>
          <w:w w:val="102"/>
        </w:rPr>
        <w:t>sol</w:t>
      </w:r>
      <w:r>
        <w:rPr>
          <w:spacing w:val="-135"/>
          <w:w w:val="102"/>
        </w:rPr>
        <w:t>v</w:t>
      </w:r>
      <w:r>
        <w:rPr>
          <w:spacing w:val="-213"/>
          <w:w w:val="102"/>
        </w:rPr>
        <w:t>’</w:t>
      </w:r>
      <w:r>
        <w:rPr>
          <w:spacing w:val="-128"/>
          <w:w w:val="102"/>
        </w:rPr>
        <w:t>s</w:t>
      </w:r>
      <w:r>
        <w:rPr>
          <w:w w:val="102"/>
        </w:rPr>
        <w:t>e</w:t>
      </w:r>
      <w:r>
        <w:rPr>
          <w:spacing w:val="-28"/>
        </w:rPr>
        <w:t xml:space="preserve"> </w:t>
      </w:r>
      <w:r>
        <w:rPr>
          <w:spacing w:val="-128"/>
          <w:w w:val="102"/>
        </w:rPr>
        <w:t>p</w:t>
      </w:r>
      <w:r>
        <w:rPr>
          <w:spacing w:val="-31"/>
          <w:w w:val="102"/>
        </w:rPr>
        <w:t>t</w:t>
      </w:r>
      <w:r>
        <w:rPr>
          <w:spacing w:val="-128"/>
          <w:w w:val="102"/>
        </w:rPr>
        <w:t>r</w:t>
      </w:r>
      <w:r>
        <w:rPr>
          <w:spacing w:val="-31"/>
          <w:w w:val="102"/>
        </w:rPr>
        <w:t>h</w:t>
      </w:r>
      <w:r>
        <w:rPr>
          <w:spacing w:val="-128"/>
          <w:w w:val="102"/>
        </w:rPr>
        <w:t>o</w:t>
      </w:r>
      <w:r>
        <w:rPr>
          <w:spacing w:val="-31"/>
          <w:w w:val="102"/>
        </w:rPr>
        <w:t>e</w:t>
      </w:r>
      <w:r>
        <w:rPr>
          <w:w w:val="102"/>
        </w:rPr>
        <w:t>b</w:t>
      </w:r>
      <w:r>
        <w:rPr>
          <w:spacing w:val="-128"/>
          <w:w w:val="102"/>
        </w:rPr>
        <w:t>l</w:t>
      </w:r>
      <w:r>
        <w:rPr>
          <w:spacing w:val="-31"/>
          <w:w w:val="102"/>
        </w:rPr>
        <w:t>g</w:t>
      </w:r>
      <w:r>
        <w:rPr>
          <w:spacing w:val="-128"/>
          <w:w w:val="102"/>
        </w:rPr>
        <w:t>e</w:t>
      </w:r>
      <w:r>
        <w:rPr>
          <w:spacing w:val="-31"/>
          <w:w w:val="102"/>
        </w:rPr>
        <w:t>i</w:t>
      </w:r>
      <w:r>
        <w:rPr>
          <w:spacing w:val="-128"/>
          <w:w w:val="102"/>
        </w:rPr>
        <w:t>m</w:t>
      </w:r>
      <w:r>
        <w:rPr>
          <w:spacing w:val="-31"/>
          <w:w w:val="102"/>
        </w:rPr>
        <w:t>r</w:t>
      </w:r>
      <w:r>
        <w:rPr>
          <w:spacing w:val="-128"/>
          <w:w w:val="102"/>
        </w:rPr>
        <w:t>?</w:t>
      </w:r>
      <w:r>
        <w:rPr>
          <w:w w:val="102"/>
        </w:rPr>
        <w:t>l</w:t>
      </w:r>
    </w:p>
    <w:p>
      <w:pPr>
        <w:pStyle w:val="4"/>
        <w:tabs>
          <w:tab w:val="left" w:pos="581"/>
          <w:tab w:val="left" w:pos="4571"/>
          <w:tab w:val="left" w:pos="8038"/>
        </w:tabs>
        <w:spacing w:before="71" w:line="283" w:lineRule="auto"/>
        <w:ind w:right="4626" w:firstLine="1101"/>
      </w:pPr>
      <w:r>
        <w:t>A.</w:t>
      </w:r>
      <w:r>
        <w:rPr>
          <w:spacing w:val="14"/>
        </w:rPr>
        <w:t xml:space="preserve"> </w:t>
      </w:r>
      <w:r>
        <w:t>Good</w:t>
      </w:r>
      <w:r>
        <w:rPr>
          <w:spacing w:val="14"/>
        </w:rPr>
        <w:t xml:space="preserve"> </w:t>
      </w:r>
      <w:r>
        <w:t>luck.</w:t>
      </w:r>
      <w:r>
        <w:tab/>
      </w:r>
      <w:r>
        <w:t>B.</w:t>
      </w:r>
      <w:r>
        <w:rPr>
          <w:spacing w:val="17"/>
        </w:rPr>
        <w:t xml:space="preserve"> </w:t>
      </w:r>
      <w:r>
        <w:t>Deep</w:t>
      </w:r>
      <w:r>
        <w:rPr>
          <w:spacing w:val="17"/>
        </w:rPr>
        <w:t xml:space="preserve"> </w:t>
      </w:r>
      <w:r>
        <w:t>breath.</w:t>
      </w:r>
      <w:r>
        <w:tab/>
      </w:r>
      <w:r>
        <w:t xml:space="preserve">C. Kind advice. </w:t>
      </w:r>
      <w:r>
        <w:rPr>
          <w:w w:val="102"/>
        </w:rPr>
        <w:t>(</w:t>
      </w:r>
      <w:r>
        <w:tab/>
      </w:r>
      <w:r>
        <w:rPr>
          <w:w w:val="102"/>
        </w:rPr>
        <w:t>)17.</w:t>
      </w:r>
      <w:r>
        <w:rPr>
          <w:spacing w:val="3"/>
        </w:rPr>
        <w:t xml:space="preserve"> </w:t>
      </w:r>
      <w:r>
        <w:rPr>
          <w:w w:val="102"/>
        </w:rPr>
        <w:t>What</w:t>
      </w:r>
      <w:r>
        <w:rPr>
          <w:spacing w:val="3"/>
        </w:rPr>
        <w:t xml:space="preserve"> </w:t>
      </w:r>
      <w:r>
        <w:rPr>
          <w:w w:val="102"/>
        </w:rPr>
        <w:t>is</w:t>
      </w:r>
      <w:r>
        <w:rPr>
          <w:spacing w:val="3"/>
        </w:rPr>
        <w:t xml:space="preserve"> </w:t>
      </w:r>
      <w:r>
        <w:rPr>
          <w:w w:val="102"/>
        </w:rPr>
        <w:t>the</w:t>
      </w:r>
      <w:r>
        <w:rPr>
          <w:spacing w:val="-129"/>
        </w:rPr>
        <w:t xml:space="preserve"> </w:t>
      </w:r>
      <w:r>
        <w:rPr>
          <w:spacing w:val="-213"/>
          <w:w w:val="102"/>
        </w:rPr>
        <w:t>’</w:t>
      </w:r>
      <w:r>
        <w:rPr>
          <w:spacing w:val="-131"/>
          <w:w w:val="102"/>
        </w:rPr>
        <w:t>s</w:t>
      </w:r>
      <w:r>
        <w:rPr>
          <w:w w:val="102"/>
        </w:rPr>
        <w:t>b</w:t>
      </w:r>
      <w:r>
        <w:rPr>
          <w:spacing w:val="-28"/>
          <w:w w:val="102"/>
        </w:rPr>
        <w:t>o</w:t>
      </w:r>
      <w:r>
        <w:rPr>
          <w:spacing w:val="-131"/>
          <w:w w:val="102"/>
        </w:rPr>
        <w:t>s</w:t>
      </w:r>
      <w:r>
        <w:rPr>
          <w:spacing w:val="-28"/>
          <w:w w:val="102"/>
        </w:rPr>
        <w:t>y</w:t>
      </w:r>
      <w:r>
        <w:rPr>
          <w:w w:val="102"/>
        </w:rPr>
        <w:t>uggestion</w:t>
      </w:r>
      <w:r>
        <w:rPr>
          <w:spacing w:val="3"/>
        </w:rPr>
        <w:t xml:space="preserve"> </w:t>
      </w:r>
      <w:r>
        <w:rPr>
          <w:w w:val="102"/>
        </w:rPr>
        <w:t>for</w:t>
      </w:r>
      <w:r>
        <w:rPr>
          <w:spacing w:val="3"/>
        </w:rPr>
        <w:t xml:space="preserve"> </w:t>
      </w:r>
      <w:r>
        <w:rPr>
          <w:w w:val="102"/>
        </w:rPr>
        <w:t>getting</w:t>
      </w:r>
      <w:r>
        <w:rPr>
          <w:spacing w:val="3"/>
        </w:rPr>
        <w:t xml:space="preserve"> </w:t>
      </w:r>
      <w:r>
        <w:rPr>
          <w:w w:val="102"/>
        </w:rPr>
        <w:t>good</w:t>
      </w:r>
      <w:r>
        <w:rPr>
          <w:spacing w:val="3"/>
        </w:rPr>
        <w:t xml:space="preserve"> </w:t>
      </w:r>
      <w:r>
        <w:rPr>
          <w:w w:val="102"/>
        </w:rPr>
        <w:t>results</w:t>
      </w:r>
      <w:r>
        <w:rPr>
          <w:spacing w:val="3"/>
        </w:rPr>
        <w:t xml:space="preserve"> </w:t>
      </w:r>
      <w:r>
        <w:rPr>
          <w:w w:val="102"/>
        </w:rPr>
        <w:t>in</w:t>
      </w:r>
      <w:r>
        <w:rPr>
          <w:spacing w:val="3"/>
        </w:rPr>
        <w:t xml:space="preserve"> </w:t>
      </w:r>
      <w:r>
        <w:rPr>
          <w:spacing w:val="-2"/>
          <w:w w:val="102"/>
        </w:rPr>
        <w:t>exams?</w:t>
      </w:r>
    </w:p>
    <w:p>
      <w:pPr>
        <w:pStyle w:val="4"/>
        <w:tabs>
          <w:tab w:val="left" w:pos="581"/>
        </w:tabs>
        <w:spacing w:line="283" w:lineRule="auto"/>
        <w:ind w:right="3477" w:firstLine="1101"/>
      </w:pPr>
      <w:r>
        <w:rPr>
          <w:w w:val="102"/>
        </w:rPr>
        <w:t>A.</w:t>
      </w:r>
      <w:r>
        <w:rPr>
          <w:spacing w:val="3"/>
        </w:rPr>
        <w:t xml:space="preserve"> </w:t>
      </w:r>
      <w:r>
        <w:rPr>
          <w:w w:val="102"/>
        </w:rPr>
        <w:t>Talking</w:t>
      </w:r>
      <w:r>
        <w:rPr>
          <w:spacing w:val="3"/>
        </w:rPr>
        <w:t xml:space="preserve"> </w:t>
      </w:r>
      <w:r>
        <w:rPr>
          <w:w w:val="102"/>
        </w:rPr>
        <w:t>with</w:t>
      </w:r>
      <w:r>
        <w:rPr>
          <w:spacing w:val="3"/>
        </w:rPr>
        <w:t xml:space="preserve"> </w:t>
      </w:r>
      <w:r>
        <w:rPr>
          <w:w w:val="102"/>
        </w:rPr>
        <w:t>othe</w:t>
      </w:r>
      <w:r>
        <w:rPr>
          <w:spacing w:val="-17"/>
          <w:w w:val="102"/>
        </w:rPr>
        <w:t>r</w:t>
      </w:r>
      <w:r>
        <w:rPr>
          <w:spacing w:val="-142"/>
          <w:w w:val="102"/>
        </w:rPr>
        <w:t>B</w:t>
      </w:r>
      <w:r>
        <w:rPr>
          <w:spacing w:val="-17"/>
          <w:w w:val="102"/>
        </w:rPr>
        <w:t>s</w:t>
      </w:r>
      <w:r>
        <w:rPr>
          <w:w w:val="102"/>
        </w:rPr>
        <w:t>.</w:t>
      </w:r>
      <w:r>
        <w:rPr>
          <w:spacing w:val="3"/>
        </w:rPr>
        <w:t xml:space="preserve"> </w:t>
      </w:r>
      <w:r>
        <w:rPr>
          <w:w w:val="102"/>
        </w:rPr>
        <w:t>Often</w:t>
      </w:r>
      <w:r>
        <w:rPr>
          <w:spacing w:val="3"/>
        </w:rPr>
        <w:t xml:space="preserve"> </w:t>
      </w:r>
      <w:r>
        <w:rPr>
          <w:w w:val="102"/>
        </w:rPr>
        <w:t>taking</w:t>
      </w:r>
      <w:r>
        <w:rPr>
          <w:spacing w:val="3"/>
        </w:rPr>
        <w:t xml:space="preserve"> </w:t>
      </w:r>
      <w:r>
        <w:rPr>
          <w:w w:val="102"/>
        </w:rPr>
        <w:t>tests.</w:t>
      </w:r>
      <w:r>
        <w:rPr>
          <w:spacing w:val="-15"/>
        </w:rPr>
        <w:t xml:space="preserve"> </w:t>
      </w:r>
      <w:r>
        <w:rPr>
          <w:w w:val="102"/>
        </w:rPr>
        <w:t>C.</w:t>
      </w:r>
      <w:r>
        <w:rPr>
          <w:spacing w:val="3"/>
        </w:rPr>
        <w:t xml:space="preserve"> </w:t>
      </w:r>
      <w:r>
        <w:rPr>
          <w:w w:val="102"/>
        </w:rPr>
        <w:t>Always</w:t>
      </w:r>
      <w:r>
        <w:rPr>
          <w:spacing w:val="3"/>
        </w:rPr>
        <w:t xml:space="preserve"> </w:t>
      </w:r>
      <w:r>
        <w:rPr>
          <w:w w:val="102"/>
        </w:rPr>
        <w:t>working</w:t>
      </w:r>
      <w:r>
        <w:rPr>
          <w:spacing w:val="3"/>
        </w:rPr>
        <w:t xml:space="preserve"> </w:t>
      </w:r>
      <w:r>
        <w:rPr>
          <w:spacing w:val="-3"/>
          <w:w w:val="102"/>
        </w:rPr>
        <w:t>hard.</w:t>
      </w:r>
      <w:r>
        <w:rPr>
          <w:w w:val="102"/>
        </w:rPr>
        <w:t xml:space="preserve"> (</w:t>
      </w:r>
      <w:r>
        <w:tab/>
      </w:r>
      <w:r>
        <w:rPr>
          <w:w w:val="102"/>
        </w:rPr>
        <w:t>)18.</w:t>
      </w:r>
      <w:r>
        <w:rPr>
          <w:spacing w:val="3"/>
        </w:rPr>
        <w:t xml:space="preserve"> </w:t>
      </w:r>
      <w:r>
        <w:rPr>
          <w:w w:val="102"/>
        </w:rPr>
        <w:t>Wh</w:t>
      </w:r>
      <w:r>
        <w:rPr>
          <w:spacing w:val="-7"/>
          <w:w w:val="102"/>
        </w:rPr>
        <w:t>a</w:t>
      </w:r>
      <w:r>
        <w:rPr>
          <w:spacing w:val="-310"/>
          <w:w w:val="102"/>
        </w:rPr>
        <w:t>’</w:t>
      </w:r>
      <w:r>
        <w:rPr>
          <w:spacing w:val="-61"/>
          <w:w w:val="102"/>
        </w:rPr>
        <w:t>t</w:t>
      </w:r>
      <w:r>
        <w:rPr>
          <w:w w:val="102"/>
        </w:rPr>
        <w:t>s</w:t>
      </w:r>
      <w:r>
        <w:rPr>
          <w:spacing w:val="3"/>
        </w:rPr>
        <w:t xml:space="preserve"> </w:t>
      </w:r>
      <w:r>
        <w:rPr>
          <w:w w:val="102"/>
        </w:rPr>
        <w:t>the</w:t>
      </w:r>
      <w:r>
        <w:rPr>
          <w:spacing w:val="3"/>
        </w:rPr>
        <w:t xml:space="preserve"> </w:t>
      </w:r>
      <w:r>
        <w:rPr>
          <w:w w:val="102"/>
        </w:rPr>
        <w:t>possible</w:t>
      </w:r>
      <w:r>
        <w:rPr>
          <w:spacing w:val="3"/>
        </w:rPr>
        <w:t xml:space="preserve"> </w:t>
      </w:r>
      <w:r>
        <w:rPr>
          <w:w w:val="102"/>
        </w:rPr>
        <w:t>relationship</w:t>
      </w:r>
      <w:r>
        <w:rPr>
          <w:spacing w:val="3"/>
        </w:rPr>
        <w:t xml:space="preserve"> </w:t>
      </w:r>
      <w:r>
        <w:rPr>
          <w:w w:val="102"/>
        </w:rPr>
        <w:t>between</w:t>
      </w:r>
      <w:r>
        <w:rPr>
          <w:spacing w:val="3"/>
        </w:rPr>
        <w:t xml:space="preserve"> </w:t>
      </w:r>
      <w:r>
        <w:rPr>
          <w:w w:val="102"/>
        </w:rPr>
        <w:t>the</w:t>
      </w:r>
      <w:r>
        <w:rPr>
          <w:spacing w:val="3"/>
        </w:rPr>
        <w:t xml:space="preserve"> </w:t>
      </w:r>
      <w:r>
        <w:rPr>
          <w:w w:val="102"/>
        </w:rPr>
        <w:t>two</w:t>
      </w:r>
      <w:r>
        <w:rPr>
          <w:spacing w:val="3"/>
        </w:rPr>
        <w:t xml:space="preserve"> </w:t>
      </w:r>
      <w:r>
        <w:rPr>
          <w:w w:val="102"/>
        </w:rPr>
        <w:t>speakers?</w:t>
      </w:r>
    </w:p>
    <w:p>
      <w:pPr>
        <w:pStyle w:val="4"/>
        <w:tabs>
          <w:tab w:val="left" w:pos="3941"/>
        </w:tabs>
        <w:spacing w:line="273" w:lineRule="auto"/>
        <w:ind w:left="790" w:right="2843" w:firstLine="471"/>
      </w:pPr>
      <w:r>
        <w:t>A.</w:t>
      </w:r>
      <w:r>
        <w:rPr>
          <w:spacing w:val="22"/>
        </w:rPr>
        <w:t xml:space="preserve"> </w:t>
      </w:r>
      <w:r>
        <w:t>Classmates.</w:t>
      </w:r>
      <w:r>
        <w:tab/>
      </w:r>
      <w:r>
        <w:t xml:space="preserve">B. A teacher and a </w:t>
      </w:r>
      <w:r>
        <w:rPr>
          <w:spacing w:val="-3"/>
        </w:rPr>
        <w:t xml:space="preserve">student.C. </w:t>
      </w:r>
      <w:r>
        <w:t xml:space="preserve">A father and a daughter. </w:t>
      </w:r>
      <w:r>
        <w:rPr>
          <w:spacing w:val="-20"/>
        </w:rPr>
        <w:t xml:space="preserve">请听第 </w:t>
      </w:r>
      <w:r>
        <w:t>5</w:t>
      </w:r>
      <w:r>
        <w:rPr>
          <w:spacing w:val="-20"/>
        </w:rPr>
        <w:t xml:space="preserve"> 段材料，回答第 </w:t>
      </w:r>
      <w:r>
        <w:t>19</w:t>
      </w:r>
      <w:r>
        <w:rPr>
          <w:spacing w:val="-39"/>
        </w:rPr>
        <w:t xml:space="preserve"> 至第 </w:t>
      </w:r>
      <w:r>
        <w:t>22</w:t>
      </w:r>
      <w:r>
        <w:rPr>
          <w:spacing w:val="-21"/>
        </w:rPr>
        <w:t xml:space="preserve"> 小题。</w:t>
      </w:r>
    </w:p>
    <w:p>
      <w:pPr>
        <w:pStyle w:val="4"/>
        <w:tabs>
          <w:tab w:val="left" w:pos="581"/>
        </w:tabs>
        <w:spacing w:before="29"/>
      </w:pPr>
      <w:r>
        <w:t>(</w:t>
      </w:r>
      <w:r>
        <w:tab/>
      </w:r>
      <w:r>
        <w:t>)19. How tall can apple trees grow as tall as</w:t>
      </w:r>
      <w:r>
        <w:rPr>
          <w:spacing w:val="52"/>
        </w:rPr>
        <w:t xml:space="preserve"> </w:t>
      </w:r>
      <w:r>
        <w:t>?</w:t>
      </w:r>
    </w:p>
    <w:p>
      <w:pPr>
        <w:pStyle w:val="4"/>
        <w:tabs>
          <w:tab w:val="left" w:pos="581"/>
          <w:tab w:val="left" w:pos="5201"/>
        </w:tabs>
        <w:spacing w:before="70" w:line="283" w:lineRule="auto"/>
        <w:ind w:right="4587" w:firstLine="1101"/>
      </w:pPr>
      <w:r>
        <w:rPr>
          <w:w w:val="102"/>
        </w:rPr>
        <w:t>A.</w:t>
      </w:r>
      <w:r>
        <w:rPr>
          <w:spacing w:val="3"/>
        </w:rPr>
        <w:t xml:space="preserve"> </w:t>
      </w:r>
      <w:r>
        <w:rPr>
          <w:w w:val="102"/>
        </w:rPr>
        <w:t>Eleven</w:t>
      </w:r>
      <w:r>
        <w:rPr>
          <w:spacing w:val="3"/>
        </w:rPr>
        <w:t xml:space="preserve"> </w:t>
      </w:r>
      <w:r>
        <w:rPr>
          <w:w w:val="102"/>
        </w:rPr>
        <w:t>meters.</w:t>
      </w:r>
      <w:r>
        <w:tab/>
      </w:r>
      <w:r>
        <w:rPr>
          <w:w w:val="102"/>
        </w:rPr>
        <w:t>B.</w:t>
      </w:r>
      <w:r>
        <w:rPr>
          <w:spacing w:val="3"/>
        </w:rPr>
        <w:t xml:space="preserve"> </w:t>
      </w:r>
      <w:r>
        <w:rPr>
          <w:w w:val="102"/>
        </w:rPr>
        <w:t>Thirteen</w:t>
      </w:r>
      <w:r>
        <w:rPr>
          <w:spacing w:val="3"/>
        </w:rPr>
        <w:t xml:space="preserve"> </w:t>
      </w:r>
      <w:r>
        <w:rPr>
          <w:w w:val="102"/>
        </w:rPr>
        <w:t>meter</w:t>
      </w:r>
      <w:r>
        <w:rPr>
          <w:spacing w:val="-14"/>
          <w:w w:val="102"/>
        </w:rPr>
        <w:t>s</w:t>
      </w:r>
      <w:r>
        <w:rPr>
          <w:spacing w:val="-145"/>
          <w:w w:val="102"/>
        </w:rPr>
        <w:t>C</w:t>
      </w:r>
      <w:r>
        <w:rPr>
          <w:spacing w:val="-14"/>
          <w:w w:val="102"/>
        </w:rPr>
        <w:t>.</w:t>
      </w:r>
      <w:r>
        <w:rPr>
          <w:w w:val="102"/>
        </w:rPr>
        <w:t>.</w:t>
      </w:r>
      <w:r>
        <w:rPr>
          <w:spacing w:val="3"/>
        </w:rPr>
        <w:t xml:space="preserve"> </w:t>
      </w:r>
      <w:r>
        <w:rPr>
          <w:w w:val="102"/>
        </w:rPr>
        <w:t>Twelve</w:t>
      </w:r>
      <w:r>
        <w:rPr>
          <w:spacing w:val="3"/>
        </w:rPr>
        <w:t xml:space="preserve"> </w:t>
      </w:r>
      <w:r>
        <w:rPr>
          <w:spacing w:val="-3"/>
          <w:w w:val="102"/>
        </w:rPr>
        <w:t>meters.</w:t>
      </w:r>
      <w:r>
        <w:rPr>
          <w:w w:val="102"/>
        </w:rPr>
        <w:t xml:space="preserve"> </w:t>
      </w:r>
      <w:r>
        <w:t>(</w:t>
      </w:r>
      <w:r>
        <w:tab/>
      </w:r>
      <w:r>
        <w:t>)20. In what countries are apples mainly</w:t>
      </w:r>
      <w:r>
        <w:rPr>
          <w:spacing w:val="69"/>
        </w:rPr>
        <w:t xml:space="preserve"> </w:t>
      </w:r>
      <w:r>
        <w:t>produced?</w:t>
      </w:r>
    </w:p>
    <w:p>
      <w:pPr>
        <w:pStyle w:val="8"/>
        <w:numPr>
          <w:ilvl w:val="0"/>
          <w:numId w:val="4"/>
        </w:numPr>
        <w:tabs>
          <w:tab w:val="left" w:pos="1738"/>
        </w:tabs>
        <w:spacing w:before="0" w:after="0" w:line="396" w:lineRule="exact"/>
        <w:ind w:left="1737" w:right="0" w:hanging="476"/>
        <w:jc w:val="left"/>
        <w:rPr>
          <w:sz w:val="31"/>
        </w:rPr>
      </w:pPr>
      <w:r>
        <w:rPr>
          <w:sz w:val="31"/>
        </w:rPr>
        <w:t>China, France, and the United</w:t>
      </w:r>
      <w:r>
        <w:rPr>
          <w:spacing w:val="25"/>
          <w:sz w:val="31"/>
        </w:rPr>
        <w:t xml:space="preserve"> </w:t>
      </w:r>
      <w:r>
        <w:rPr>
          <w:sz w:val="31"/>
        </w:rPr>
        <w:t>States.</w:t>
      </w:r>
    </w:p>
    <w:p>
      <w:pPr>
        <w:pStyle w:val="8"/>
        <w:numPr>
          <w:ilvl w:val="0"/>
          <w:numId w:val="4"/>
        </w:numPr>
        <w:tabs>
          <w:tab w:val="left" w:pos="1738"/>
        </w:tabs>
        <w:spacing w:before="71" w:after="0" w:line="240" w:lineRule="auto"/>
        <w:ind w:left="1737" w:right="0" w:hanging="476"/>
        <w:jc w:val="left"/>
        <w:rPr>
          <w:sz w:val="31"/>
        </w:rPr>
      </w:pPr>
      <w:r>
        <w:rPr>
          <w:sz w:val="31"/>
        </w:rPr>
        <w:t>China, Japan and the United</w:t>
      </w:r>
      <w:r>
        <w:rPr>
          <w:spacing w:val="24"/>
          <w:sz w:val="31"/>
        </w:rPr>
        <w:t xml:space="preserve"> </w:t>
      </w:r>
      <w:r>
        <w:rPr>
          <w:sz w:val="31"/>
        </w:rPr>
        <w:t>States.</w:t>
      </w:r>
    </w:p>
    <w:p>
      <w:pPr>
        <w:pStyle w:val="8"/>
        <w:numPr>
          <w:ilvl w:val="0"/>
          <w:numId w:val="4"/>
        </w:numPr>
        <w:tabs>
          <w:tab w:val="left" w:pos="581"/>
          <w:tab w:val="left" w:pos="1741"/>
        </w:tabs>
        <w:spacing w:before="71" w:after="0" w:line="283" w:lineRule="auto"/>
        <w:ind w:left="160" w:right="7557" w:firstLine="1105"/>
        <w:jc w:val="left"/>
        <w:rPr>
          <w:sz w:val="31"/>
        </w:rPr>
      </w:pPr>
      <w:r>
        <w:rPr>
          <w:sz w:val="31"/>
        </w:rPr>
        <w:t xml:space="preserve">America, France and the United </w:t>
      </w:r>
      <w:r>
        <w:rPr>
          <w:spacing w:val="-3"/>
          <w:sz w:val="31"/>
        </w:rPr>
        <w:t xml:space="preserve">States. </w:t>
      </w:r>
      <w:r>
        <w:rPr>
          <w:sz w:val="31"/>
        </w:rPr>
        <w:t>(</w:t>
      </w:r>
      <w:r>
        <w:rPr>
          <w:sz w:val="31"/>
        </w:rPr>
        <w:tab/>
      </w:r>
      <w:r>
        <w:rPr>
          <w:sz w:val="31"/>
        </w:rPr>
        <w:t>)21. Which kind of apples are the</w:t>
      </w:r>
      <w:r>
        <w:rPr>
          <w:spacing w:val="101"/>
          <w:sz w:val="31"/>
        </w:rPr>
        <w:t xml:space="preserve"> </w:t>
      </w:r>
      <w:r>
        <w:rPr>
          <w:sz w:val="31"/>
        </w:rPr>
        <w:t>largest?</w:t>
      </w:r>
    </w:p>
    <w:p>
      <w:pPr>
        <w:pStyle w:val="8"/>
        <w:numPr>
          <w:ilvl w:val="0"/>
          <w:numId w:val="5"/>
        </w:numPr>
        <w:tabs>
          <w:tab w:val="left" w:pos="581"/>
          <w:tab w:val="left" w:pos="1738"/>
          <w:tab w:val="left" w:pos="5201"/>
          <w:tab w:val="left" w:pos="8981"/>
        </w:tabs>
        <w:spacing w:before="0" w:after="0" w:line="283" w:lineRule="auto"/>
        <w:ind w:left="160" w:right="3167" w:firstLine="1101"/>
        <w:jc w:val="left"/>
        <w:rPr>
          <w:sz w:val="31"/>
        </w:rPr>
      </w:pPr>
      <w:r>
        <w:rPr>
          <w:sz w:val="31"/>
        </w:rPr>
        <w:t>Red</w:t>
      </w:r>
      <w:r>
        <w:rPr>
          <w:spacing w:val="37"/>
          <w:sz w:val="31"/>
        </w:rPr>
        <w:t xml:space="preserve"> </w:t>
      </w:r>
      <w:r>
        <w:rPr>
          <w:sz w:val="31"/>
        </w:rPr>
        <w:t>apples.</w:t>
      </w:r>
      <w:r>
        <w:rPr>
          <w:sz w:val="31"/>
        </w:rPr>
        <w:tab/>
      </w:r>
      <w:r>
        <w:rPr>
          <w:sz w:val="31"/>
        </w:rPr>
        <w:t>B.</w:t>
      </w:r>
      <w:r>
        <w:rPr>
          <w:spacing w:val="17"/>
          <w:sz w:val="31"/>
        </w:rPr>
        <w:t xml:space="preserve"> </w:t>
      </w:r>
      <w:r>
        <w:rPr>
          <w:sz w:val="31"/>
        </w:rPr>
        <w:t>Green</w:t>
      </w:r>
      <w:r>
        <w:rPr>
          <w:spacing w:val="18"/>
          <w:sz w:val="31"/>
        </w:rPr>
        <w:t xml:space="preserve"> </w:t>
      </w:r>
      <w:r>
        <w:rPr>
          <w:sz w:val="31"/>
        </w:rPr>
        <w:t>apples.</w:t>
      </w:r>
      <w:r>
        <w:rPr>
          <w:sz w:val="31"/>
        </w:rPr>
        <w:tab/>
      </w:r>
      <w:r>
        <w:rPr>
          <w:sz w:val="31"/>
        </w:rPr>
        <w:t xml:space="preserve">C. Delicious </w:t>
      </w:r>
      <w:r>
        <w:rPr>
          <w:spacing w:val="-3"/>
          <w:sz w:val="31"/>
        </w:rPr>
        <w:t xml:space="preserve">apples. </w:t>
      </w:r>
      <w:r>
        <w:rPr>
          <w:sz w:val="31"/>
        </w:rPr>
        <w:t>(</w:t>
      </w:r>
      <w:r>
        <w:rPr>
          <w:sz w:val="31"/>
        </w:rPr>
        <w:tab/>
      </w:r>
      <w:r>
        <w:rPr>
          <w:sz w:val="31"/>
        </w:rPr>
        <w:t>)22. Which kind of apples are eaten</w:t>
      </w:r>
      <w:r>
        <w:rPr>
          <w:spacing w:val="45"/>
          <w:sz w:val="31"/>
        </w:rPr>
        <w:t xml:space="preserve"> </w:t>
      </w:r>
      <w:r>
        <w:rPr>
          <w:sz w:val="31"/>
        </w:rPr>
        <w:t>freshly?</w:t>
      </w:r>
    </w:p>
    <w:p>
      <w:pPr>
        <w:pStyle w:val="8"/>
        <w:numPr>
          <w:ilvl w:val="1"/>
          <w:numId w:val="5"/>
        </w:numPr>
        <w:tabs>
          <w:tab w:val="left" w:pos="2055"/>
          <w:tab w:val="left" w:pos="5201"/>
          <w:tab w:val="left" w:pos="8981"/>
        </w:tabs>
        <w:spacing w:before="0" w:after="0" w:line="396" w:lineRule="exact"/>
        <w:ind w:left="2054" w:right="0" w:hanging="477"/>
        <w:jc w:val="left"/>
        <w:rPr>
          <w:sz w:val="31"/>
        </w:rPr>
      </w:pPr>
      <w:r>
        <w:rPr>
          <w:sz w:val="31"/>
        </w:rPr>
        <w:t>Red</w:t>
      </w:r>
      <w:r>
        <w:rPr>
          <w:spacing w:val="37"/>
          <w:sz w:val="31"/>
        </w:rPr>
        <w:t xml:space="preserve"> </w:t>
      </w:r>
      <w:r>
        <w:rPr>
          <w:sz w:val="31"/>
        </w:rPr>
        <w:t>apples.</w:t>
      </w:r>
      <w:r>
        <w:rPr>
          <w:sz w:val="31"/>
        </w:rPr>
        <w:tab/>
      </w:r>
      <w:r>
        <w:rPr>
          <w:sz w:val="31"/>
        </w:rPr>
        <w:t>B.</w:t>
      </w:r>
      <w:r>
        <w:rPr>
          <w:spacing w:val="17"/>
          <w:sz w:val="31"/>
        </w:rPr>
        <w:t xml:space="preserve"> </w:t>
      </w:r>
      <w:r>
        <w:rPr>
          <w:sz w:val="31"/>
        </w:rPr>
        <w:t>Sweet</w:t>
      </w:r>
      <w:r>
        <w:rPr>
          <w:spacing w:val="18"/>
          <w:sz w:val="31"/>
        </w:rPr>
        <w:t xml:space="preserve"> </w:t>
      </w:r>
      <w:r>
        <w:rPr>
          <w:sz w:val="31"/>
        </w:rPr>
        <w:t>apples.</w:t>
      </w:r>
      <w:r>
        <w:rPr>
          <w:sz w:val="31"/>
        </w:rPr>
        <w:tab/>
      </w:r>
      <w:r>
        <w:rPr>
          <w:sz w:val="31"/>
        </w:rPr>
        <w:t>C. Green</w:t>
      </w:r>
      <w:r>
        <w:rPr>
          <w:spacing w:val="9"/>
          <w:sz w:val="31"/>
        </w:rPr>
        <w:t xml:space="preserve"> </w:t>
      </w:r>
      <w:r>
        <w:rPr>
          <w:sz w:val="31"/>
        </w:rPr>
        <w:t>apples.</w:t>
      </w:r>
    </w:p>
    <w:p>
      <w:pPr>
        <w:pStyle w:val="8"/>
        <w:numPr>
          <w:ilvl w:val="0"/>
          <w:numId w:val="2"/>
        </w:numPr>
        <w:tabs>
          <w:tab w:val="left" w:pos="1109"/>
        </w:tabs>
        <w:spacing w:before="55" w:after="0" w:line="240" w:lineRule="auto"/>
        <w:ind w:left="1108" w:right="0" w:hanging="319"/>
        <w:jc w:val="left"/>
        <w:rPr>
          <w:sz w:val="31"/>
        </w:rPr>
      </w:pPr>
      <w:r>
        <w:rPr>
          <w:spacing w:val="-13"/>
          <w:sz w:val="31"/>
        </w:rPr>
        <w:t xml:space="preserve">请听下面一段独白，根据独白内容完成下列句子，每个空格不超过 </w:t>
      </w:r>
      <w:r>
        <w:rPr>
          <w:sz w:val="31"/>
        </w:rPr>
        <w:t>3</w:t>
      </w:r>
      <w:r>
        <w:rPr>
          <w:spacing w:val="-17"/>
          <w:sz w:val="31"/>
        </w:rPr>
        <w:t xml:space="preserve"> 个单词。听独白</w:t>
      </w:r>
    </w:p>
    <w:p>
      <w:pPr>
        <w:pStyle w:val="4"/>
        <w:spacing w:before="71"/>
      </w:pPr>
      <w:r>
        <w:t>前你将有 50 秒钟的时间阅读句子内容。独白读两遍。</w:t>
      </w:r>
    </w:p>
    <w:p>
      <w:pPr>
        <w:pStyle w:val="8"/>
        <w:numPr>
          <w:ilvl w:val="0"/>
          <w:numId w:val="6"/>
        </w:numPr>
        <w:tabs>
          <w:tab w:val="left" w:pos="795"/>
          <w:tab w:val="left" w:pos="10059"/>
        </w:tabs>
        <w:spacing w:before="86" w:after="0" w:line="240" w:lineRule="auto"/>
        <w:ind w:left="794" w:right="0" w:hanging="635"/>
        <w:jc w:val="left"/>
        <w:rPr>
          <w:sz w:val="31"/>
        </w:rPr>
      </w:pPr>
      <w:r>
        <w:rPr>
          <w:w w:val="102"/>
          <w:sz w:val="31"/>
        </w:rPr>
        <w:t>Great</w:t>
      </w:r>
      <w:r>
        <w:rPr>
          <w:spacing w:val="3"/>
          <w:sz w:val="31"/>
        </w:rPr>
        <w:t xml:space="preserve"> </w:t>
      </w:r>
      <w:r>
        <w:rPr>
          <w:w w:val="102"/>
          <w:sz w:val="31"/>
        </w:rPr>
        <w:t>Changes</w:t>
      </w:r>
      <w:r>
        <w:rPr>
          <w:spacing w:val="3"/>
          <w:sz w:val="31"/>
        </w:rPr>
        <w:t xml:space="preserve"> </w:t>
      </w:r>
      <w:r>
        <w:rPr>
          <w:w w:val="102"/>
          <w:sz w:val="31"/>
        </w:rPr>
        <w:t>have</w:t>
      </w:r>
      <w:r>
        <w:rPr>
          <w:spacing w:val="3"/>
          <w:sz w:val="31"/>
        </w:rPr>
        <w:t xml:space="preserve"> </w:t>
      </w:r>
      <w:r>
        <w:rPr>
          <w:w w:val="102"/>
          <w:sz w:val="31"/>
        </w:rPr>
        <w:t>taken</w:t>
      </w:r>
      <w:r>
        <w:rPr>
          <w:spacing w:val="3"/>
          <w:sz w:val="31"/>
        </w:rPr>
        <w:t xml:space="preserve"> </w:t>
      </w:r>
      <w:r>
        <w:rPr>
          <w:w w:val="102"/>
          <w:sz w:val="31"/>
        </w:rPr>
        <w:t>place</w:t>
      </w:r>
      <w:r>
        <w:rPr>
          <w:spacing w:val="3"/>
          <w:sz w:val="31"/>
        </w:rPr>
        <w:t xml:space="preserve"> </w:t>
      </w:r>
      <w:r>
        <w:rPr>
          <w:w w:val="102"/>
          <w:sz w:val="31"/>
        </w:rPr>
        <w:t>i</w:t>
      </w:r>
      <w:r>
        <w:rPr>
          <w:spacing w:val="-100"/>
          <w:w w:val="102"/>
          <w:sz w:val="31"/>
        </w:rPr>
        <w:t>n</w:t>
      </w:r>
      <w:r>
        <w:rPr>
          <w:spacing w:val="-213"/>
          <w:w w:val="102"/>
          <w:sz w:val="31"/>
        </w:rPr>
        <w:t>’</w:t>
      </w:r>
      <w:r>
        <w:rPr>
          <w:spacing w:val="-5"/>
          <w:w w:val="102"/>
          <w:sz w:val="31"/>
        </w:rPr>
        <w:t>s</w:t>
      </w:r>
      <w:r>
        <w:rPr>
          <w:w w:val="102"/>
          <w:sz w:val="31"/>
        </w:rPr>
        <w:t>p</w:t>
      </w:r>
      <w:r>
        <w:rPr>
          <w:spacing w:val="-155"/>
          <w:w w:val="102"/>
          <w:sz w:val="31"/>
        </w:rPr>
        <w:t>e</w:t>
      </w:r>
      <w:r>
        <w:rPr>
          <w:spacing w:val="-5"/>
          <w:w w:val="102"/>
          <w:sz w:val="31"/>
        </w:rPr>
        <w:t>l</w:t>
      </w:r>
      <w:r>
        <w:rPr>
          <w:spacing w:val="-155"/>
          <w:w w:val="102"/>
          <w:sz w:val="31"/>
        </w:rPr>
        <w:t>o</w:t>
      </w:r>
      <w:r>
        <w:rPr>
          <w:spacing w:val="-5"/>
          <w:w w:val="102"/>
          <w:sz w:val="31"/>
        </w:rPr>
        <w:t>i</w:t>
      </w:r>
      <w:r>
        <w:rPr>
          <w:spacing w:val="-155"/>
          <w:w w:val="102"/>
          <w:sz w:val="31"/>
        </w:rPr>
        <w:t>p</w:t>
      </w:r>
      <w:r>
        <w:rPr>
          <w:spacing w:val="-5"/>
          <w:w w:val="102"/>
          <w:sz w:val="31"/>
        </w:rPr>
        <w:t>f</w:t>
      </w:r>
      <w:r>
        <w:rPr>
          <w:spacing w:val="-155"/>
          <w:w w:val="102"/>
          <w:sz w:val="31"/>
        </w:rPr>
        <w:t>l</w:t>
      </w:r>
      <w:r>
        <w:rPr>
          <w:spacing w:val="-5"/>
          <w:w w:val="102"/>
          <w:sz w:val="31"/>
        </w:rPr>
        <w:t>e</w:t>
      </w:r>
      <w:r>
        <w:rPr>
          <w:spacing w:val="4"/>
          <w:w w:val="102"/>
          <w:sz w:val="31"/>
        </w:rPr>
        <w:t>e</w:t>
      </w:r>
      <w:r>
        <w:rPr>
          <w:w w:val="102"/>
          <w:sz w:val="31"/>
        </w:rPr>
        <w:t>in</w:t>
      </w:r>
      <w:r>
        <w:rPr>
          <w:spacing w:val="3"/>
          <w:sz w:val="31"/>
        </w:rPr>
        <w:t xml:space="preserve"> </w:t>
      </w:r>
      <w:r>
        <w:rPr>
          <w:w w:val="102"/>
          <w:sz w:val="31"/>
        </w:rPr>
        <w:t>the</w:t>
      </w:r>
      <w:r>
        <w:rPr>
          <w:spacing w:val="3"/>
          <w:sz w:val="31"/>
        </w:rPr>
        <w:t xml:space="preserve"> </w:t>
      </w:r>
      <w:r>
        <w:rPr>
          <w:w w:val="102"/>
          <w:sz w:val="31"/>
        </w:rPr>
        <w:t>past</w:t>
      </w:r>
      <w:r>
        <w:rPr>
          <w:spacing w:val="3"/>
          <w:sz w:val="31"/>
        </w:rPr>
        <w:t xml:space="preserve"> </w:t>
      </w:r>
      <w:r>
        <w:rPr>
          <w:rFonts w:ascii="Times New Roman" w:hAnsi="Times New Roman"/>
          <w:w w:val="102"/>
          <w:sz w:val="31"/>
          <w:u w:val="single"/>
        </w:rPr>
        <w:t xml:space="preserve"> </w:t>
      </w:r>
      <w:r>
        <w:rPr>
          <w:rFonts w:ascii="Times New Roman" w:hAnsi="Times New Roman"/>
          <w:sz w:val="31"/>
          <w:u w:val="single"/>
        </w:rPr>
        <w:tab/>
      </w:r>
      <w:r>
        <w:rPr>
          <w:rFonts w:ascii="Times New Roman" w:hAnsi="Times New Roman"/>
          <w:spacing w:val="6"/>
          <w:sz w:val="31"/>
        </w:rPr>
        <w:t xml:space="preserve"> </w:t>
      </w:r>
      <w:r>
        <w:rPr>
          <w:w w:val="102"/>
          <w:sz w:val="31"/>
        </w:rPr>
        <w:t>years.</w:t>
      </w:r>
    </w:p>
    <w:p>
      <w:pPr>
        <w:pStyle w:val="8"/>
        <w:numPr>
          <w:ilvl w:val="0"/>
          <w:numId w:val="6"/>
        </w:numPr>
        <w:tabs>
          <w:tab w:val="left" w:pos="795"/>
          <w:tab w:val="left" w:pos="12674"/>
        </w:tabs>
        <w:spacing w:before="70" w:after="0" w:line="240" w:lineRule="auto"/>
        <w:ind w:left="794" w:right="0" w:hanging="635"/>
        <w:jc w:val="left"/>
        <w:rPr>
          <w:sz w:val="31"/>
        </w:rPr>
      </w:pPr>
      <w:r>
        <w:rPr>
          <w:sz w:val="31"/>
        </w:rPr>
        <w:t>In</w:t>
      </w:r>
      <w:r>
        <w:rPr>
          <w:spacing w:val="18"/>
          <w:sz w:val="31"/>
        </w:rPr>
        <w:t xml:space="preserve"> </w:t>
      </w:r>
      <w:r>
        <w:rPr>
          <w:sz w:val="31"/>
        </w:rPr>
        <w:t>the</w:t>
      </w:r>
      <w:r>
        <w:rPr>
          <w:spacing w:val="19"/>
          <w:sz w:val="31"/>
        </w:rPr>
        <w:t xml:space="preserve"> </w:t>
      </w:r>
      <w:r>
        <w:rPr>
          <w:sz w:val="31"/>
        </w:rPr>
        <w:t>past</w:t>
      </w:r>
      <w:r>
        <w:rPr>
          <w:spacing w:val="19"/>
          <w:sz w:val="31"/>
        </w:rPr>
        <w:t xml:space="preserve"> </w:t>
      </w:r>
      <w:r>
        <w:rPr>
          <w:sz w:val="31"/>
        </w:rPr>
        <w:t>people</w:t>
      </w:r>
      <w:r>
        <w:rPr>
          <w:spacing w:val="19"/>
          <w:sz w:val="31"/>
        </w:rPr>
        <w:t xml:space="preserve"> </w:t>
      </w:r>
      <w:r>
        <w:rPr>
          <w:sz w:val="31"/>
        </w:rPr>
        <w:t>kept</w:t>
      </w:r>
      <w:r>
        <w:rPr>
          <w:spacing w:val="19"/>
          <w:sz w:val="31"/>
        </w:rPr>
        <w:t xml:space="preserve"> </w:t>
      </w:r>
      <w:r>
        <w:rPr>
          <w:sz w:val="31"/>
        </w:rPr>
        <w:t>in</w:t>
      </w:r>
      <w:r>
        <w:rPr>
          <w:spacing w:val="19"/>
          <w:sz w:val="31"/>
        </w:rPr>
        <w:t xml:space="preserve"> </w:t>
      </w:r>
      <w:r>
        <w:rPr>
          <w:sz w:val="31"/>
        </w:rPr>
        <w:t>touch</w:t>
      </w:r>
      <w:r>
        <w:rPr>
          <w:spacing w:val="19"/>
          <w:sz w:val="31"/>
        </w:rPr>
        <w:t xml:space="preserve"> </w:t>
      </w:r>
      <w:r>
        <w:rPr>
          <w:sz w:val="31"/>
        </w:rPr>
        <w:t>with</w:t>
      </w:r>
      <w:r>
        <w:rPr>
          <w:spacing w:val="18"/>
          <w:sz w:val="31"/>
        </w:rPr>
        <w:t xml:space="preserve"> </w:t>
      </w:r>
      <w:r>
        <w:rPr>
          <w:sz w:val="31"/>
        </w:rPr>
        <w:t>relatives</w:t>
      </w:r>
      <w:r>
        <w:rPr>
          <w:spacing w:val="19"/>
          <w:sz w:val="31"/>
        </w:rPr>
        <w:t xml:space="preserve"> </w:t>
      </w:r>
      <w:r>
        <w:rPr>
          <w:sz w:val="31"/>
        </w:rPr>
        <w:t>or</w:t>
      </w:r>
      <w:r>
        <w:rPr>
          <w:spacing w:val="19"/>
          <w:sz w:val="31"/>
        </w:rPr>
        <w:t xml:space="preserve"> </w:t>
      </w:r>
      <w:r>
        <w:rPr>
          <w:sz w:val="31"/>
        </w:rPr>
        <w:t>friends</w:t>
      </w:r>
      <w:r>
        <w:rPr>
          <w:spacing w:val="19"/>
          <w:sz w:val="31"/>
        </w:rPr>
        <w:t xml:space="preserve"> </w:t>
      </w:r>
      <w:r>
        <w:rPr>
          <w:sz w:val="31"/>
        </w:rPr>
        <w:t>mainly</w:t>
      </w:r>
      <w:r>
        <w:rPr>
          <w:spacing w:val="19"/>
          <w:sz w:val="31"/>
        </w:rPr>
        <w:t xml:space="preserve"> </w:t>
      </w:r>
      <w:r>
        <w:rPr>
          <w:sz w:val="31"/>
        </w:rPr>
        <w:t>by</w:t>
      </w:r>
      <w:r>
        <w:rPr>
          <w:sz w:val="31"/>
          <w:u w:val="single"/>
        </w:rPr>
        <w:t xml:space="preserve"> </w:t>
      </w:r>
      <w:r>
        <w:rPr>
          <w:sz w:val="31"/>
          <w:u w:val="single"/>
        </w:rPr>
        <w:tab/>
      </w:r>
      <w:r>
        <w:rPr>
          <w:sz w:val="31"/>
        </w:rPr>
        <w:t>.</w:t>
      </w:r>
    </w:p>
    <w:p>
      <w:pPr>
        <w:pStyle w:val="8"/>
        <w:numPr>
          <w:ilvl w:val="0"/>
          <w:numId w:val="6"/>
        </w:numPr>
        <w:tabs>
          <w:tab w:val="left" w:pos="795"/>
          <w:tab w:val="left" w:pos="7046"/>
        </w:tabs>
        <w:spacing w:before="71" w:after="0" w:line="240" w:lineRule="auto"/>
        <w:ind w:left="794" w:right="0" w:hanging="635"/>
        <w:jc w:val="left"/>
        <w:rPr>
          <w:sz w:val="31"/>
        </w:rPr>
      </w:pPr>
      <w:r>
        <w:rPr>
          <w:sz w:val="31"/>
        </w:rPr>
        <w:t>Now people can talk to</w:t>
      </w:r>
      <w:r>
        <w:rPr>
          <w:spacing w:val="88"/>
          <w:sz w:val="31"/>
        </w:rPr>
        <w:t xml:space="preserve"> </w:t>
      </w:r>
      <w:r>
        <w:rPr>
          <w:sz w:val="31"/>
        </w:rPr>
        <w:t>others</w:t>
      </w:r>
      <w:r>
        <w:rPr>
          <w:spacing w:val="18"/>
          <w:sz w:val="31"/>
        </w:rPr>
        <w:t xml:space="preserve"> </w:t>
      </w:r>
      <w:r>
        <w:rPr>
          <w:sz w:val="31"/>
        </w:rPr>
        <w:t>by</w:t>
      </w:r>
      <w:r>
        <w:rPr>
          <w:sz w:val="31"/>
          <w:u w:val="single"/>
        </w:rPr>
        <w:t xml:space="preserve"> </w:t>
      </w:r>
      <w:r>
        <w:rPr>
          <w:sz w:val="31"/>
          <w:u w:val="single"/>
        </w:rPr>
        <w:tab/>
      </w:r>
      <w:r>
        <w:rPr>
          <w:sz w:val="31"/>
        </w:rPr>
        <w:t>or on the Internet at</w:t>
      </w:r>
      <w:r>
        <w:rPr>
          <w:spacing w:val="27"/>
          <w:sz w:val="31"/>
        </w:rPr>
        <w:t xml:space="preserve"> </w:t>
      </w:r>
      <w:r>
        <w:rPr>
          <w:sz w:val="31"/>
        </w:rPr>
        <w:t>home.</w:t>
      </w:r>
    </w:p>
    <w:p>
      <w:pPr>
        <w:pStyle w:val="8"/>
        <w:numPr>
          <w:ilvl w:val="0"/>
          <w:numId w:val="6"/>
        </w:numPr>
        <w:tabs>
          <w:tab w:val="left" w:pos="795"/>
          <w:tab w:val="left" w:pos="5303"/>
        </w:tabs>
        <w:spacing w:before="71" w:after="0" w:line="240" w:lineRule="auto"/>
        <w:ind w:left="794" w:right="0" w:hanging="635"/>
        <w:jc w:val="left"/>
        <w:rPr>
          <w:sz w:val="31"/>
        </w:rPr>
      </w:pPr>
      <w:r>
        <w:rPr>
          <w:sz w:val="31"/>
        </w:rPr>
        <w:t>Now some</w:t>
      </w:r>
      <w:r>
        <w:rPr>
          <w:spacing w:val="46"/>
          <w:sz w:val="31"/>
        </w:rPr>
        <w:t xml:space="preserve"> </w:t>
      </w:r>
      <w:r>
        <w:rPr>
          <w:sz w:val="31"/>
        </w:rPr>
        <w:t>families</w:t>
      </w:r>
      <w:r>
        <w:rPr>
          <w:spacing w:val="24"/>
          <w:sz w:val="31"/>
        </w:rPr>
        <w:t xml:space="preserve"> </w:t>
      </w:r>
      <w:r>
        <w:rPr>
          <w:sz w:val="31"/>
        </w:rPr>
        <w:t>are</w:t>
      </w:r>
      <w:r>
        <w:rPr>
          <w:sz w:val="31"/>
          <w:u w:val="single"/>
        </w:rPr>
        <w:t xml:space="preserve"> </w:t>
      </w:r>
      <w:r>
        <w:rPr>
          <w:sz w:val="31"/>
          <w:u w:val="single"/>
        </w:rPr>
        <w:tab/>
      </w:r>
      <w:r>
        <w:rPr>
          <w:sz w:val="31"/>
        </w:rPr>
        <w:t>to send their children to school in their own</w:t>
      </w:r>
      <w:r>
        <w:rPr>
          <w:spacing w:val="89"/>
          <w:sz w:val="31"/>
        </w:rPr>
        <w:t xml:space="preserve"> </w:t>
      </w:r>
      <w:r>
        <w:rPr>
          <w:sz w:val="31"/>
        </w:rPr>
        <w:t>cars.</w:t>
      </w:r>
    </w:p>
    <w:p>
      <w:pPr>
        <w:pStyle w:val="8"/>
        <w:numPr>
          <w:ilvl w:val="0"/>
          <w:numId w:val="6"/>
        </w:numPr>
        <w:tabs>
          <w:tab w:val="left" w:pos="795"/>
          <w:tab w:val="left" w:pos="5778"/>
        </w:tabs>
        <w:spacing w:before="71" w:after="0" w:line="273" w:lineRule="auto"/>
        <w:ind w:left="160" w:right="6761" w:firstLine="0"/>
        <w:jc w:val="left"/>
        <w:rPr>
          <w:b/>
          <w:sz w:val="31"/>
        </w:rPr>
      </w:pPr>
      <w:r>
        <w:rPr>
          <w:sz w:val="31"/>
        </w:rPr>
        <w:t>In a word, people</w:t>
      </w:r>
      <w:r>
        <w:rPr>
          <w:spacing w:val="63"/>
          <w:sz w:val="31"/>
        </w:rPr>
        <w:t xml:space="preserve"> </w:t>
      </w:r>
      <w:r>
        <w:rPr>
          <w:sz w:val="31"/>
        </w:rPr>
        <w:t>live</w:t>
      </w:r>
      <w:r>
        <w:rPr>
          <w:spacing w:val="16"/>
          <w:sz w:val="31"/>
        </w:rPr>
        <w:t xml:space="preserve"> </w:t>
      </w:r>
      <w:r>
        <w:rPr>
          <w:sz w:val="31"/>
        </w:rPr>
        <w:t>a</w:t>
      </w:r>
      <w:r>
        <w:rPr>
          <w:sz w:val="31"/>
          <w:u w:val="single"/>
        </w:rPr>
        <w:t xml:space="preserve"> </w:t>
      </w:r>
      <w:r>
        <w:rPr>
          <w:sz w:val="31"/>
          <w:u w:val="single"/>
        </w:rPr>
        <w:tab/>
      </w:r>
      <w:r>
        <w:rPr>
          <w:sz w:val="31"/>
        </w:rPr>
        <w:t xml:space="preserve">life than </w:t>
      </w:r>
      <w:r>
        <w:rPr>
          <w:spacing w:val="-3"/>
          <w:sz w:val="31"/>
        </w:rPr>
        <w:t xml:space="preserve">before. </w:t>
      </w:r>
      <w:r>
        <w:rPr>
          <w:b/>
          <w:sz w:val="31"/>
        </w:rPr>
        <w:t>二、单项填空（8</w:t>
      </w:r>
      <w:r>
        <w:rPr>
          <w:b/>
          <w:spacing w:val="-39"/>
          <w:sz w:val="31"/>
        </w:rPr>
        <w:t xml:space="preserve"> 分</w:t>
      </w:r>
      <w:r>
        <w:rPr>
          <w:b/>
          <w:sz w:val="31"/>
        </w:rPr>
        <w:t>）</w:t>
      </w:r>
    </w:p>
    <w:p>
      <w:pPr>
        <w:pStyle w:val="4"/>
        <w:spacing w:before="16" w:line="283" w:lineRule="auto"/>
        <w:ind w:right="2659" w:firstLine="629"/>
      </w:pPr>
      <w:r>
        <w:t>请阅读下面各小题，从题中所给的A、B、C、D 四个选项中选出可以填入空白处的最佳选项，并将其标号填入题前括号内。（每小题1 分，共 8 分）</w:t>
      </w:r>
    </w:p>
    <w:p>
      <w:pPr>
        <w:pStyle w:val="4"/>
        <w:tabs>
          <w:tab w:val="left" w:pos="581"/>
        </w:tabs>
        <w:spacing w:before="13"/>
      </w:pPr>
      <w:r>
        <w:t>(</w:t>
      </w:r>
      <w:r>
        <w:tab/>
      </w:r>
      <w:r>
        <w:rPr>
          <w:spacing w:val="-7"/>
        </w:rPr>
        <w:t xml:space="preserve">)28.—What </w:t>
      </w:r>
      <w:r>
        <w:t>can I do for you,</w:t>
      </w:r>
      <w:r>
        <w:rPr>
          <w:spacing w:val="33"/>
        </w:rPr>
        <w:t xml:space="preserve"> </w:t>
      </w:r>
      <w:r>
        <w:t>sir?</w:t>
      </w:r>
    </w:p>
    <w:p>
      <w:pPr>
        <w:pStyle w:val="4"/>
        <w:tabs>
          <w:tab w:val="left" w:pos="3240"/>
          <w:tab w:val="left" w:pos="9259"/>
        </w:tabs>
        <w:spacing w:before="61"/>
        <w:ind w:left="948"/>
      </w:pPr>
      <w:r>
        <w:t>—I</w:t>
      </w:r>
      <w:r>
        <w:rPr>
          <w:spacing w:val="13"/>
        </w:rPr>
        <w:t xml:space="preserve"> </w:t>
      </w:r>
      <w:r>
        <w:t>want</w:t>
      </w:r>
      <w:r>
        <w:rPr>
          <w:u w:val="single"/>
        </w:rPr>
        <w:t xml:space="preserve"> </w:t>
      </w:r>
      <w:r>
        <w:rPr>
          <w:u w:val="single"/>
        </w:rPr>
        <w:tab/>
      </w:r>
      <w:r>
        <w:t>I Phone 6S plus for my</w:t>
      </w:r>
      <w:r>
        <w:rPr>
          <w:spacing w:val="75"/>
        </w:rPr>
        <w:t xml:space="preserve"> </w:t>
      </w:r>
      <w:r>
        <w:t>wife</w:t>
      </w:r>
      <w:r>
        <w:rPr>
          <w:spacing w:val="12"/>
        </w:rPr>
        <w:t xml:space="preserve"> </w:t>
      </w:r>
      <w:r>
        <w:t>as</w:t>
      </w:r>
      <w:r>
        <w:rPr>
          <w:u w:val="single"/>
        </w:rPr>
        <w:t xml:space="preserve"> </w:t>
      </w:r>
      <w:r>
        <w:rPr>
          <w:u w:val="single"/>
        </w:rPr>
        <w:tab/>
      </w:r>
      <w:r>
        <w:t>unexpected</w:t>
      </w:r>
      <w:r>
        <w:rPr>
          <w:spacing w:val="6"/>
        </w:rPr>
        <w:t xml:space="preserve"> </w:t>
      </w:r>
      <w:r>
        <w:t>gift.</w:t>
      </w:r>
    </w:p>
    <w:p>
      <w:pPr>
        <w:pStyle w:val="8"/>
        <w:numPr>
          <w:ilvl w:val="1"/>
          <w:numId w:val="6"/>
        </w:numPr>
        <w:tabs>
          <w:tab w:val="left" w:pos="581"/>
          <w:tab w:val="left" w:pos="953"/>
          <w:tab w:val="left" w:pos="3311"/>
          <w:tab w:val="left" w:pos="4561"/>
          <w:tab w:val="left" w:pos="6461"/>
          <w:tab w:val="left" w:pos="9611"/>
        </w:tabs>
        <w:spacing w:before="81" w:after="0" w:line="283" w:lineRule="auto"/>
        <w:ind w:left="160" w:right="4596" w:firstLine="316"/>
        <w:jc w:val="left"/>
        <w:rPr>
          <w:sz w:val="31"/>
        </w:rPr>
      </w:pPr>
      <w:r>
        <w:rPr>
          <w:sz w:val="31"/>
        </w:rPr>
        <w:t>a;</w:t>
      </w:r>
      <w:r>
        <w:rPr>
          <w:spacing w:val="16"/>
          <w:sz w:val="31"/>
        </w:rPr>
        <w:t xml:space="preserve"> </w:t>
      </w:r>
      <w:r>
        <w:rPr>
          <w:sz w:val="31"/>
        </w:rPr>
        <w:t>an</w:t>
      </w:r>
      <w:r>
        <w:rPr>
          <w:sz w:val="31"/>
        </w:rPr>
        <w:tab/>
      </w:r>
      <w:r>
        <w:rPr>
          <w:sz w:val="31"/>
        </w:rPr>
        <w:t>B.</w:t>
      </w:r>
      <w:r>
        <w:rPr>
          <w:spacing w:val="15"/>
          <w:sz w:val="31"/>
        </w:rPr>
        <w:t xml:space="preserve"> </w:t>
      </w:r>
      <w:r>
        <w:rPr>
          <w:sz w:val="31"/>
        </w:rPr>
        <w:t>an;</w:t>
      </w:r>
      <w:r>
        <w:rPr>
          <w:spacing w:val="15"/>
          <w:sz w:val="31"/>
        </w:rPr>
        <w:t xml:space="preserve"> </w:t>
      </w:r>
      <w:r>
        <w:rPr>
          <w:sz w:val="31"/>
        </w:rPr>
        <w:t>an</w:t>
      </w:r>
      <w:r>
        <w:rPr>
          <w:sz w:val="31"/>
        </w:rPr>
        <w:tab/>
      </w:r>
      <w:r>
        <w:rPr>
          <w:sz w:val="31"/>
        </w:rPr>
        <w:t>C.</w:t>
      </w:r>
      <w:r>
        <w:rPr>
          <w:spacing w:val="11"/>
          <w:sz w:val="31"/>
        </w:rPr>
        <w:t xml:space="preserve"> </w:t>
      </w:r>
      <w:r>
        <w:rPr>
          <w:sz w:val="31"/>
        </w:rPr>
        <w:t>an;</w:t>
      </w:r>
      <w:r>
        <w:rPr>
          <w:spacing w:val="12"/>
          <w:sz w:val="31"/>
        </w:rPr>
        <w:t xml:space="preserve"> </w:t>
      </w:r>
      <w:r>
        <w:rPr>
          <w:sz w:val="31"/>
        </w:rPr>
        <w:t>the</w:t>
      </w:r>
      <w:r>
        <w:rPr>
          <w:sz w:val="31"/>
        </w:rPr>
        <w:tab/>
      </w:r>
      <w:r>
        <w:rPr>
          <w:sz w:val="31"/>
        </w:rPr>
        <w:t xml:space="preserve">D. a; </w:t>
      </w:r>
      <w:r>
        <w:rPr>
          <w:spacing w:val="-16"/>
          <w:sz w:val="31"/>
        </w:rPr>
        <w:t xml:space="preserve">a </w:t>
      </w:r>
      <w:r>
        <w:rPr>
          <w:sz w:val="31"/>
        </w:rPr>
        <w:t>(</w:t>
      </w:r>
      <w:r>
        <w:rPr>
          <w:sz w:val="31"/>
        </w:rPr>
        <w:tab/>
      </w:r>
      <w:r>
        <w:rPr>
          <w:spacing w:val="-6"/>
          <w:sz w:val="31"/>
        </w:rPr>
        <w:t>)29.—What</w:t>
      </w:r>
      <w:r>
        <w:rPr>
          <w:spacing w:val="28"/>
          <w:sz w:val="31"/>
        </w:rPr>
        <w:t xml:space="preserve"> </w:t>
      </w:r>
      <w:r>
        <w:rPr>
          <w:sz w:val="31"/>
        </w:rPr>
        <w:t>a</w:t>
      </w:r>
      <w:r>
        <w:rPr>
          <w:spacing w:val="29"/>
          <w:sz w:val="31"/>
        </w:rPr>
        <w:t xml:space="preserve"> </w:t>
      </w:r>
      <w:r>
        <w:rPr>
          <w:sz w:val="31"/>
        </w:rPr>
        <w:t>good</w:t>
      </w:r>
      <w:r>
        <w:rPr>
          <w:sz w:val="31"/>
          <w:u w:val="single"/>
        </w:rPr>
        <w:t xml:space="preserve"> </w:t>
      </w:r>
      <w:r>
        <w:rPr>
          <w:sz w:val="31"/>
          <w:u w:val="single"/>
        </w:rPr>
        <w:tab/>
      </w:r>
      <w:r>
        <w:rPr>
          <w:sz w:val="31"/>
        </w:rPr>
        <w:t>you’ve given me! Thanks a</w:t>
      </w:r>
      <w:r>
        <w:rPr>
          <w:spacing w:val="50"/>
          <w:sz w:val="31"/>
        </w:rPr>
        <w:t xml:space="preserve"> </w:t>
      </w:r>
      <w:r>
        <w:rPr>
          <w:sz w:val="31"/>
        </w:rPr>
        <w:t>lot.</w:t>
      </w:r>
    </w:p>
    <w:p>
      <w:pPr>
        <w:pStyle w:val="4"/>
        <w:spacing w:line="387" w:lineRule="exact"/>
        <w:ind w:left="948"/>
      </w:pPr>
      <w:r>
        <w:t>—My pleasure.</w:t>
      </w:r>
    </w:p>
    <w:p>
      <w:pPr>
        <w:pStyle w:val="4"/>
        <w:tabs>
          <w:tab w:val="left" w:pos="3311"/>
          <w:tab w:val="left" w:pos="6461"/>
          <w:tab w:val="left" w:pos="9611"/>
        </w:tabs>
        <w:spacing w:before="80"/>
        <w:ind w:left="477"/>
      </w:pPr>
      <w:r>
        <w:t>A.</w:t>
      </w:r>
      <w:r>
        <w:rPr>
          <w:spacing w:val="22"/>
        </w:rPr>
        <w:t xml:space="preserve"> </w:t>
      </w:r>
      <w:r>
        <w:t>information</w:t>
      </w:r>
      <w:r>
        <w:tab/>
      </w:r>
      <w:r>
        <w:t>B.</w:t>
      </w:r>
      <w:r>
        <w:rPr>
          <w:spacing w:val="12"/>
        </w:rPr>
        <w:t xml:space="preserve"> </w:t>
      </w:r>
      <w:r>
        <w:t>news</w:t>
      </w:r>
      <w:r>
        <w:tab/>
      </w:r>
      <w:r>
        <w:t>C.</w:t>
      </w:r>
      <w:r>
        <w:rPr>
          <w:spacing w:val="21"/>
        </w:rPr>
        <w:t xml:space="preserve"> </w:t>
      </w:r>
      <w:r>
        <w:t>suggestion</w:t>
      </w:r>
      <w:r>
        <w:tab/>
      </w:r>
      <w:r>
        <w:t>D.</w:t>
      </w:r>
      <w:r>
        <w:rPr>
          <w:spacing w:val="4"/>
        </w:rPr>
        <w:t xml:space="preserve"> </w:t>
      </w:r>
      <w:r>
        <w:t>advice</w:t>
      </w:r>
    </w:p>
    <w:p>
      <w:pPr>
        <w:pStyle w:val="4"/>
        <w:tabs>
          <w:tab w:val="left" w:pos="581"/>
          <w:tab w:val="left" w:pos="11986"/>
        </w:tabs>
        <w:spacing w:before="71"/>
      </w:pPr>
      <w:r>
        <w:t>(</w:t>
      </w:r>
      <w:r>
        <w:tab/>
      </w:r>
      <w:r>
        <w:t xml:space="preserve">)30. The twins almost look the same. We can hardly tell </w:t>
      </w:r>
      <w:r>
        <w:rPr>
          <w:spacing w:val="24"/>
        </w:rPr>
        <w:t xml:space="preserve"> </w:t>
      </w:r>
      <w:r>
        <w:t>one</w:t>
      </w:r>
      <w:r>
        <w:rPr>
          <w:spacing w:val="17"/>
        </w:rPr>
        <w:t xml:space="preserve"> </w:t>
      </w:r>
      <w:r>
        <w:t>from</w:t>
      </w:r>
      <w:r>
        <w:rPr>
          <w:u w:val="single"/>
        </w:rPr>
        <w:t xml:space="preserve"> </w:t>
      </w:r>
      <w:r>
        <w:rPr>
          <w:u w:val="single"/>
        </w:rPr>
        <w:tab/>
      </w:r>
      <w:r>
        <w:t>.</w:t>
      </w:r>
    </w:p>
    <w:p>
      <w:pPr>
        <w:pStyle w:val="4"/>
        <w:tabs>
          <w:tab w:val="left" w:pos="3311"/>
          <w:tab w:val="left" w:pos="6461"/>
          <w:tab w:val="left" w:pos="9611"/>
        </w:tabs>
        <w:spacing w:before="71"/>
        <w:ind w:left="477"/>
      </w:pPr>
      <w:r>
        <w:t>A.</w:t>
      </w:r>
      <w:r>
        <w:rPr>
          <w:spacing w:val="13"/>
        </w:rPr>
        <w:t xml:space="preserve"> </w:t>
      </w:r>
      <w:r>
        <w:t>other</w:t>
      </w:r>
      <w:r>
        <w:tab/>
      </w:r>
      <w:r>
        <w:t>B.</w:t>
      </w:r>
      <w:r>
        <w:rPr>
          <w:spacing w:val="17"/>
        </w:rPr>
        <w:t xml:space="preserve"> </w:t>
      </w:r>
      <w:r>
        <w:t>another</w:t>
      </w:r>
      <w:r>
        <w:tab/>
      </w:r>
      <w:r>
        <w:t>C.</w:t>
      </w:r>
      <w:r>
        <w:rPr>
          <w:spacing w:val="13"/>
        </w:rPr>
        <w:t xml:space="preserve"> </w:t>
      </w:r>
      <w:r>
        <w:t>the</w:t>
      </w:r>
      <w:r>
        <w:rPr>
          <w:spacing w:val="14"/>
        </w:rPr>
        <w:t xml:space="preserve"> </w:t>
      </w:r>
      <w:r>
        <w:t>other</w:t>
      </w:r>
      <w:r>
        <w:tab/>
      </w:r>
      <w:r>
        <w:t>D.</w:t>
      </w:r>
      <w:r>
        <w:rPr>
          <w:spacing w:val="3"/>
        </w:rPr>
        <w:t xml:space="preserve"> </w:t>
      </w:r>
      <w:r>
        <w:t>others</w:t>
      </w:r>
    </w:p>
    <w:p>
      <w:pPr>
        <w:spacing w:after="0"/>
        <w:sectPr>
          <w:pgSz w:w="17860" w:h="25260"/>
          <w:pgMar w:top="800" w:right="0" w:bottom="280" w:left="2540" w:header="720" w:footer="720" w:gutter="0"/>
        </w:sectPr>
      </w:pPr>
    </w:p>
    <w:p>
      <w:pPr>
        <w:pStyle w:val="4"/>
        <w:tabs>
          <w:tab w:val="left" w:pos="581"/>
        </w:tabs>
        <w:spacing w:before="71"/>
      </w:pPr>
      <w:r>
        <w:t>(</w:t>
      </w:r>
      <w:r>
        <w:tab/>
      </w:r>
      <w:r>
        <w:rPr>
          <w:spacing w:val="-5"/>
        </w:rPr>
        <w:t xml:space="preserve">)31.—Angela, </w:t>
      </w:r>
      <w:r>
        <w:t>you are going to buy a flat</w:t>
      </w:r>
      <w:r>
        <w:rPr>
          <w:spacing w:val="14"/>
        </w:rPr>
        <w:t xml:space="preserve"> </w:t>
      </w:r>
      <w:r>
        <w:rPr>
          <w:spacing w:val="-4"/>
        </w:rPr>
        <w:t>here,</w:t>
      </w:r>
    </w:p>
    <w:p>
      <w:pPr>
        <w:pStyle w:val="4"/>
        <w:tabs>
          <w:tab w:val="left" w:pos="4691"/>
        </w:tabs>
        <w:spacing w:before="61"/>
        <w:ind w:left="477"/>
      </w:pPr>
      <w:r>
        <w:rPr>
          <w:w w:val="102"/>
        </w:rPr>
        <w:t>—Yes,</w:t>
      </w:r>
      <w:r>
        <w:rPr>
          <w:spacing w:val="3"/>
        </w:rPr>
        <w:t xml:space="preserve"> </w:t>
      </w:r>
      <w:r>
        <w:rPr>
          <w:w w:val="102"/>
        </w:rPr>
        <w:t>bu</w:t>
      </w:r>
      <w:r>
        <w:rPr>
          <w:spacing w:val="-137"/>
          <w:w w:val="102"/>
        </w:rPr>
        <w:t>t</w:t>
      </w:r>
      <w:r>
        <w:rPr>
          <w:w w:val="102"/>
        </w:rPr>
        <w:t>I</w:t>
      </w:r>
      <w:r>
        <w:rPr>
          <w:spacing w:val="3"/>
        </w:rPr>
        <w:t xml:space="preserve"> </w:t>
      </w:r>
      <w:r>
        <w:rPr>
          <w:w w:val="102"/>
        </w:rPr>
        <w:t>can’t</w:t>
      </w:r>
      <w:r>
        <w:rPr>
          <w:spacing w:val="3"/>
        </w:rPr>
        <w:t xml:space="preserve"> </w:t>
      </w:r>
      <w:r>
        <w:rPr>
          <w:rFonts w:ascii="Times New Roman" w:hAnsi="Times New Roman"/>
          <w:w w:val="102"/>
          <w:u w:val="single"/>
        </w:rPr>
        <w:t xml:space="preserve"> </w:t>
      </w:r>
      <w:r>
        <w:rPr>
          <w:rFonts w:ascii="Times New Roman" w:hAnsi="Times New Roman"/>
          <w:u w:val="single"/>
        </w:rPr>
        <w:tab/>
      </w:r>
      <w:r>
        <w:rPr>
          <w:rFonts w:ascii="Times New Roman" w:hAnsi="Times New Roman"/>
          <w:spacing w:val="6"/>
        </w:rPr>
        <w:t xml:space="preserve"> </w:t>
      </w:r>
      <w:r>
        <w:rPr>
          <w:w w:val="102"/>
        </w:rPr>
        <w:t>an</w:t>
      </w:r>
      <w:r>
        <w:rPr>
          <w:spacing w:val="3"/>
        </w:rPr>
        <w:t xml:space="preserve"> </w:t>
      </w:r>
      <w:r>
        <w:rPr>
          <w:w w:val="102"/>
        </w:rPr>
        <w:t>expensive</w:t>
      </w:r>
      <w:r>
        <w:rPr>
          <w:spacing w:val="3"/>
        </w:rPr>
        <w:t xml:space="preserve"> </w:t>
      </w:r>
      <w:r>
        <w:rPr>
          <w:w w:val="102"/>
        </w:rPr>
        <w:t>one.</w:t>
      </w:r>
    </w:p>
    <w:p>
      <w:pPr>
        <w:spacing w:before="71"/>
        <w:ind w:left="62" w:right="0" w:firstLine="0"/>
        <w:jc w:val="left"/>
        <w:rPr>
          <w:sz w:val="31"/>
        </w:rPr>
      </w:pPr>
      <w:r>
        <w:br w:type="column"/>
      </w:r>
      <w:r>
        <w:rPr>
          <w:spacing w:val="-89"/>
          <w:position w:val="-11"/>
          <w:sz w:val="29"/>
        </w:rPr>
        <w:t>2</w:t>
      </w:r>
      <w:r>
        <w:rPr>
          <w:spacing w:val="-70"/>
          <w:w w:val="102"/>
          <w:sz w:val="31"/>
        </w:rPr>
        <w:t>a</w:t>
      </w:r>
      <w:r>
        <w:rPr>
          <w:spacing w:val="-76"/>
          <w:position w:val="-11"/>
          <w:sz w:val="29"/>
        </w:rPr>
        <w:t>1</w:t>
      </w:r>
      <w:r>
        <w:rPr>
          <w:spacing w:val="-83"/>
          <w:w w:val="102"/>
          <w:sz w:val="31"/>
        </w:rPr>
        <w:t>r</w:t>
      </w:r>
      <w:r>
        <w:rPr>
          <w:spacing w:val="-62"/>
          <w:position w:val="-11"/>
          <w:sz w:val="29"/>
        </w:rPr>
        <w:t>c</w:t>
      </w:r>
      <w:r>
        <w:rPr>
          <w:spacing w:val="-97"/>
          <w:w w:val="102"/>
          <w:sz w:val="31"/>
        </w:rPr>
        <w:t>e</w:t>
      </w:r>
      <w:r>
        <w:rPr>
          <w:spacing w:val="-49"/>
          <w:position w:val="-11"/>
          <w:sz w:val="29"/>
        </w:rPr>
        <w:t>n</w:t>
      </w:r>
      <w:r>
        <w:rPr>
          <w:spacing w:val="-110"/>
          <w:w w:val="102"/>
          <w:sz w:val="31"/>
        </w:rPr>
        <w:t>n</w:t>
      </w:r>
      <w:r>
        <w:rPr>
          <w:spacing w:val="-36"/>
          <w:position w:val="-11"/>
          <w:sz w:val="29"/>
        </w:rPr>
        <w:t>j</w:t>
      </w:r>
      <w:r>
        <w:rPr>
          <w:spacing w:val="-282"/>
          <w:w w:val="102"/>
          <w:sz w:val="31"/>
        </w:rPr>
        <w:t>’</w:t>
      </w:r>
      <w:r>
        <w:rPr>
          <w:position w:val="-11"/>
          <w:sz w:val="29"/>
        </w:rPr>
        <w:t>y</w:t>
      </w:r>
      <w:r>
        <w:rPr>
          <w:spacing w:val="-9"/>
          <w:position w:val="-11"/>
          <w:sz w:val="29"/>
        </w:rPr>
        <w:t>.</w:t>
      </w:r>
      <w:r>
        <w:rPr>
          <w:spacing w:val="-150"/>
          <w:w w:val="102"/>
          <w:sz w:val="31"/>
        </w:rPr>
        <w:t>t</w:t>
      </w:r>
      <w:r>
        <w:rPr>
          <w:position w:val="-11"/>
          <w:sz w:val="29"/>
        </w:rPr>
        <w:t>co</w:t>
      </w:r>
      <w:r>
        <w:rPr>
          <w:spacing w:val="-127"/>
          <w:position w:val="-11"/>
          <w:sz w:val="29"/>
        </w:rPr>
        <w:t>m</w:t>
      </w:r>
      <w:r>
        <w:rPr>
          <w:w w:val="102"/>
          <w:sz w:val="31"/>
        </w:rPr>
        <w:t>you?</w:t>
      </w:r>
    </w:p>
    <w:p>
      <w:pPr>
        <w:spacing w:after="0"/>
        <w:jc w:val="left"/>
        <w:rPr>
          <w:sz w:val="31"/>
        </w:rPr>
        <w:sectPr>
          <w:type w:val="continuous"/>
          <w:pgSz w:w="17860" w:h="25260"/>
          <w:pgMar w:top="800" w:right="0" w:bottom="280" w:left="2540" w:header="720" w:footer="720" w:gutter="0"/>
          <w:cols w:equalWidth="0" w:num="2">
            <w:col w:w="7973" w:space="40"/>
            <w:col w:w="7307"/>
          </w:cols>
        </w:sectPr>
      </w:pPr>
    </w:p>
    <w:p>
      <w:pPr>
        <w:pStyle w:val="4"/>
        <w:tabs>
          <w:tab w:val="left" w:pos="3311"/>
          <w:tab w:val="left" w:pos="6461"/>
          <w:tab w:val="left" w:pos="9611"/>
        </w:tabs>
        <w:spacing w:before="80"/>
        <w:ind w:left="477"/>
      </w:pPr>
      <w:r>
        <w:t>A.</w:t>
      </w:r>
      <w:r>
        <w:rPr>
          <w:spacing w:val="13"/>
        </w:rPr>
        <w:t xml:space="preserve"> </w:t>
      </w:r>
      <w:r>
        <w:t>spend</w:t>
      </w:r>
      <w:r>
        <w:tab/>
      </w:r>
      <w:r>
        <w:t>B.</w:t>
      </w:r>
      <w:r>
        <w:rPr>
          <w:spacing w:val="12"/>
        </w:rPr>
        <w:t xml:space="preserve"> </w:t>
      </w:r>
      <w:r>
        <w:t>cost</w:t>
      </w:r>
      <w:r>
        <w:tab/>
      </w:r>
      <w:r>
        <w:t>C.</w:t>
      </w:r>
      <w:r>
        <w:rPr>
          <w:spacing w:val="11"/>
        </w:rPr>
        <w:t xml:space="preserve"> </w:t>
      </w:r>
      <w:r>
        <w:t>pay</w:t>
      </w:r>
      <w:r>
        <w:tab/>
      </w:r>
      <w:r>
        <w:t>D.</w:t>
      </w:r>
      <w:r>
        <w:rPr>
          <w:spacing w:val="4"/>
        </w:rPr>
        <w:t xml:space="preserve"> </w:t>
      </w:r>
      <w:r>
        <w:t>afford</w:t>
      </w:r>
    </w:p>
    <w:p>
      <w:pPr>
        <w:pStyle w:val="4"/>
        <w:tabs>
          <w:tab w:val="left" w:pos="581"/>
          <w:tab w:val="left" w:pos="6307"/>
        </w:tabs>
        <w:spacing w:before="71"/>
      </w:pPr>
      <w:r>
        <w:t>(</w:t>
      </w:r>
      <w:r>
        <w:tab/>
      </w:r>
      <w:r>
        <w:t xml:space="preserve">)32. A </w:t>
      </w:r>
      <w:r>
        <w:rPr>
          <w:spacing w:val="-8"/>
        </w:rPr>
        <w:t xml:space="preserve">littlee </w:t>
      </w:r>
      <w:r>
        <w:rPr>
          <w:spacing w:val="-53"/>
        </w:rPr>
        <w:t>wwiinll</w:t>
      </w:r>
      <w:r>
        <w:rPr>
          <w:spacing w:val="-35"/>
        </w:rPr>
        <w:t xml:space="preserve"> </w:t>
      </w:r>
      <w:r>
        <w:t>not</w:t>
      </w:r>
      <w:r>
        <w:rPr>
          <w:spacing w:val="20"/>
        </w:rPr>
        <w:t xml:space="preserve"> </w:t>
      </w:r>
      <w:r>
        <w:t>be</w:t>
      </w:r>
      <w:r>
        <w:rPr>
          <w:u w:val="single"/>
        </w:rPr>
        <w:t xml:space="preserve"> </w:t>
      </w:r>
      <w:r>
        <w:rPr>
          <w:u w:val="single"/>
        </w:rPr>
        <w:tab/>
      </w:r>
      <w:r>
        <w:t>to your health. Just don’t drink too</w:t>
      </w:r>
      <w:r>
        <w:rPr>
          <w:spacing w:val="63"/>
        </w:rPr>
        <w:t xml:space="preserve"> </w:t>
      </w:r>
      <w:r>
        <w:t>much.</w:t>
      </w:r>
    </w:p>
    <w:p>
      <w:pPr>
        <w:pStyle w:val="4"/>
        <w:ind w:left="0"/>
        <w:rPr>
          <w:sz w:val="20"/>
        </w:rPr>
      </w:pPr>
    </w:p>
    <w:p>
      <w:pPr>
        <w:pStyle w:val="4"/>
        <w:ind w:left="0"/>
        <w:rPr>
          <w:sz w:val="17"/>
        </w:rPr>
      </w:pPr>
    </w:p>
    <w:p>
      <w:pPr>
        <w:pStyle w:val="4"/>
        <w:tabs>
          <w:tab w:val="left" w:pos="3311"/>
          <w:tab w:val="left" w:pos="5831"/>
          <w:tab w:val="left" w:pos="8981"/>
        </w:tabs>
        <w:spacing w:before="50"/>
        <w:ind w:left="477"/>
      </w:pPr>
      <w:r>
        <w:t>A.</w:t>
      </w:r>
      <w:r>
        <w:rPr>
          <w:spacing w:val="16"/>
        </w:rPr>
        <w:t xml:space="preserve"> </w:t>
      </w:r>
      <w:r>
        <w:t>helpful</w:t>
      </w:r>
      <w:r>
        <w:tab/>
      </w:r>
      <w:r>
        <w:t>B.</w:t>
      </w:r>
      <w:r>
        <w:rPr>
          <w:spacing w:val="17"/>
        </w:rPr>
        <w:t xml:space="preserve"> </w:t>
      </w:r>
      <w:r>
        <w:t>harmful</w:t>
      </w:r>
      <w:r>
        <w:tab/>
      </w:r>
      <w:r>
        <w:t>C.</w:t>
      </w:r>
      <w:r>
        <w:rPr>
          <w:spacing w:val="13"/>
        </w:rPr>
        <w:t xml:space="preserve"> </w:t>
      </w:r>
      <w:r>
        <w:t>awful</w:t>
      </w:r>
      <w:r>
        <w:tab/>
      </w:r>
      <w:r>
        <w:t>D.</w:t>
      </w:r>
      <w:r>
        <w:rPr>
          <w:spacing w:val="4"/>
        </w:rPr>
        <w:t xml:space="preserve"> </w:t>
      </w:r>
      <w:r>
        <w:t>careful</w:t>
      </w:r>
    </w:p>
    <w:p>
      <w:pPr>
        <w:pStyle w:val="4"/>
        <w:tabs>
          <w:tab w:val="left" w:pos="581"/>
          <w:tab w:val="left" w:pos="10793"/>
        </w:tabs>
        <w:spacing w:before="71"/>
      </w:pPr>
      <w:r>
        <w:t>(</w:t>
      </w:r>
      <w:r>
        <w:tab/>
      </w:r>
      <w:r>
        <w:t>)33. Mr. Brown is a very good teacher and he</w:t>
      </w:r>
      <w:r>
        <w:rPr>
          <w:spacing w:val="149"/>
        </w:rPr>
        <w:t xml:space="preserve"> </w:t>
      </w:r>
      <w:r>
        <w:t>is</w:t>
      </w:r>
      <w:r>
        <w:rPr>
          <w:spacing w:val="15"/>
        </w:rPr>
        <w:t xml:space="preserve"> </w:t>
      </w:r>
      <w:r>
        <w:t>strict</w:t>
      </w:r>
      <w:r>
        <w:rPr>
          <w:u w:val="single"/>
        </w:rPr>
        <w:t xml:space="preserve"> </w:t>
      </w:r>
      <w:r>
        <w:rPr>
          <w:u w:val="single"/>
        </w:rPr>
        <w:tab/>
      </w:r>
      <w:r>
        <w:t>his</w:t>
      </w:r>
      <w:r>
        <w:rPr>
          <w:spacing w:val="5"/>
        </w:rPr>
        <w:t xml:space="preserve"> </w:t>
      </w:r>
      <w:r>
        <w:t>students.</w:t>
      </w:r>
    </w:p>
    <w:p>
      <w:pPr>
        <w:pStyle w:val="8"/>
        <w:numPr>
          <w:ilvl w:val="0"/>
          <w:numId w:val="7"/>
        </w:numPr>
        <w:tabs>
          <w:tab w:val="left" w:pos="581"/>
          <w:tab w:val="left" w:pos="953"/>
          <w:tab w:val="left" w:pos="3311"/>
          <w:tab w:val="left" w:pos="6461"/>
          <w:tab w:val="left" w:pos="9611"/>
        </w:tabs>
        <w:spacing w:before="71" w:after="0" w:line="283" w:lineRule="auto"/>
        <w:ind w:left="160" w:right="4913" w:firstLine="316"/>
        <w:jc w:val="left"/>
        <w:rPr>
          <w:sz w:val="31"/>
        </w:rPr>
      </w:pPr>
      <w:r>
        <w:rPr>
          <w:sz w:val="31"/>
        </w:rPr>
        <w:t>to</w:t>
      </w:r>
      <w:r>
        <w:rPr>
          <w:sz w:val="31"/>
        </w:rPr>
        <w:tab/>
      </w:r>
      <w:r>
        <w:rPr>
          <w:sz w:val="31"/>
        </w:rPr>
        <w:t>B.</w:t>
      </w:r>
      <w:r>
        <w:rPr>
          <w:spacing w:val="12"/>
          <w:sz w:val="31"/>
        </w:rPr>
        <w:t xml:space="preserve"> </w:t>
      </w:r>
      <w:r>
        <w:rPr>
          <w:sz w:val="31"/>
        </w:rPr>
        <w:t>with</w:t>
      </w:r>
      <w:r>
        <w:rPr>
          <w:sz w:val="31"/>
        </w:rPr>
        <w:tab/>
      </w:r>
      <w:r>
        <w:rPr>
          <w:sz w:val="31"/>
        </w:rPr>
        <w:t>C.</w:t>
      </w:r>
      <w:r>
        <w:rPr>
          <w:spacing w:val="9"/>
          <w:sz w:val="31"/>
        </w:rPr>
        <w:t xml:space="preserve"> </w:t>
      </w:r>
      <w:r>
        <w:rPr>
          <w:sz w:val="31"/>
        </w:rPr>
        <w:t>in</w:t>
      </w:r>
      <w:r>
        <w:rPr>
          <w:sz w:val="31"/>
        </w:rPr>
        <w:tab/>
      </w:r>
      <w:r>
        <w:rPr>
          <w:sz w:val="31"/>
        </w:rPr>
        <w:t xml:space="preserve">D. </w:t>
      </w:r>
      <w:r>
        <w:rPr>
          <w:spacing w:val="-8"/>
          <w:sz w:val="31"/>
        </w:rPr>
        <w:t xml:space="preserve">at </w:t>
      </w:r>
      <w:r>
        <w:rPr>
          <w:sz w:val="31"/>
        </w:rPr>
        <w:t>(</w:t>
      </w:r>
      <w:r>
        <w:rPr>
          <w:sz w:val="31"/>
        </w:rPr>
        <w:tab/>
      </w:r>
      <w:r>
        <w:rPr>
          <w:spacing w:val="-7"/>
          <w:sz w:val="31"/>
        </w:rPr>
        <w:t xml:space="preserve">)34.—Have </w:t>
      </w:r>
      <w:r>
        <w:rPr>
          <w:sz w:val="31"/>
        </w:rPr>
        <w:t>you decided where to go for your summer</w:t>
      </w:r>
      <w:r>
        <w:rPr>
          <w:spacing w:val="19"/>
          <w:sz w:val="31"/>
        </w:rPr>
        <w:t xml:space="preserve"> </w:t>
      </w:r>
      <w:r>
        <w:rPr>
          <w:sz w:val="31"/>
        </w:rPr>
        <w:t>vacation?</w:t>
      </w:r>
    </w:p>
    <w:p>
      <w:pPr>
        <w:pStyle w:val="4"/>
        <w:tabs>
          <w:tab w:val="left" w:pos="4036"/>
        </w:tabs>
        <w:spacing w:line="386" w:lineRule="exact"/>
        <w:ind w:left="477"/>
      </w:pPr>
      <w:r>
        <w:t>—Not</w:t>
      </w:r>
      <w:r>
        <w:rPr>
          <w:spacing w:val="14"/>
        </w:rPr>
        <w:t xml:space="preserve"> </w:t>
      </w:r>
      <w:r>
        <w:t>yet.</w:t>
      </w:r>
      <w:r>
        <w:rPr>
          <w:spacing w:val="14"/>
        </w:rPr>
        <w:t xml:space="preserve"> </w:t>
      </w:r>
      <w:r>
        <w:t>We</w:t>
      </w:r>
      <w:r>
        <w:rPr>
          <w:u w:val="single"/>
        </w:rPr>
        <w:t xml:space="preserve"> </w:t>
      </w:r>
      <w:r>
        <w:rPr>
          <w:u w:val="single"/>
        </w:rPr>
        <w:tab/>
      </w:r>
      <w:r>
        <w:t>go to Mount Lu. It is a good place for</w:t>
      </w:r>
      <w:r>
        <w:rPr>
          <w:spacing w:val="70"/>
        </w:rPr>
        <w:t xml:space="preserve"> </w:t>
      </w:r>
      <w:r>
        <w:t>vacation.</w:t>
      </w:r>
    </w:p>
    <w:p>
      <w:pPr>
        <w:pStyle w:val="8"/>
        <w:numPr>
          <w:ilvl w:val="1"/>
          <w:numId w:val="7"/>
        </w:numPr>
        <w:tabs>
          <w:tab w:val="left" w:pos="581"/>
          <w:tab w:val="left" w:pos="1108"/>
          <w:tab w:val="left" w:pos="3311"/>
          <w:tab w:val="left" w:pos="6461"/>
          <w:tab w:val="left" w:pos="9611"/>
        </w:tabs>
        <w:spacing w:before="81" w:after="0" w:line="283" w:lineRule="auto"/>
        <w:ind w:left="160" w:right="4596" w:firstLine="471"/>
        <w:jc w:val="left"/>
        <w:rPr>
          <w:sz w:val="31"/>
        </w:rPr>
      </w:pPr>
      <w:r>
        <w:rPr>
          <w:sz w:val="31"/>
        </w:rPr>
        <w:t>may</w:t>
      </w:r>
      <w:r>
        <w:rPr>
          <w:sz w:val="31"/>
        </w:rPr>
        <w:tab/>
      </w:r>
      <w:r>
        <w:rPr>
          <w:sz w:val="31"/>
        </w:rPr>
        <w:t>B.</w:t>
      </w:r>
      <w:r>
        <w:rPr>
          <w:spacing w:val="15"/>
          <w:sz w:val="31"/>
        </w:rPr>
        <w:t xml:space="preserve"> </w:t>
      </w:r>
      <w:r>
        <w:rPr>
          <w:sz w:val="31"/>
        </w:rPr>
        <w:t>should</w:t>
      </w:r>
      <w:r>
        <w:rPr>
          <w:sz w:val="31"/>
        </w:rPr>
        <w:tab/>
      </w:r>
      <w:r>
        <w:rPr>
          <w:sz w:val="31"/>
        </w:rPr>
        <w:t>C.</w:t>
      </w:r>
      <w:r>
        <w:rPr>
          <w:spacing w:val="12"/>
          <w:sz w:val="31"/>
        </w:rPr>
        <w:t xml:space="preserve"> </w:t>
      </w:r>
      <w:r>
        <w:rPr>
          <w:sz w:val="31"/>
        </w:rPr>
        <w:t>must</w:t>
      </w:r>
      <w:r>
        <w:rPr>
          <w:sz w:val="31"/>
        </w:rPr>
        <w:tab/>
      </w:r>
      <w:r>
        <w:rPr>
          <w:sz w:val="31"/>
        </w:rPr>
        <w:t xml:space="preserve">D. </w:t>
      </w:r>
      <w:r>
        <w:rPr>
          <w:spacing w:val="-4"/>
          <w:sz w:val="31"/>
        </w:rPr>
        <w:t xml:space="preserve">need </w:t>
      </w:r>
      <w:r>
        <w:rPr>
          <w:sz w:val="31"/>
        </w:rPr>
        <w:t>(</w:t>
      </w:r>
      <w:r>
        <w:rPr>
          <w:sz w:val="31"/>
        </w:rPr>
        <w:tab/>
      </w:r>
      <w:r>
        <w:rPr>
          <w:spacing w:val="-8"/>
          <w:sz w:val="31"/>
        </w:rPr>
        <w:t xml:space="preserve">)35.—Did </w:t>
      </w:r>
      <w:r>
        <w:rPr>
          <w:sz w:val="31"/>
        </w:rPr>
        <w:t>you have a good sleep last</w:t>
      </w:r>
      <w:r>
        <w:rPr>
          <w:spacing w:val="60"/>
          <w:sz w:val="31"/>
        </w:rPr>
        <w:t xml:space="preserve"> </w:t>
      </w:r>
      <w:r>
        <w:rPr>
          <w:sz w:val="31"/>
        </w:rPr>
        <w:t>night?</w:t>
      </w:r>
    </w:p>
    <w:p>
      <w:pPr>
        <w:pStyle w:val="4"/>
        <w:tabs>
          <w:tab w:val="left" w:pos="5145"/>
        </w:tabs>
        <w:spacing w:line="386" w:lineRule="exact"/>
        <w:ind w:left="477"/>
      </w:pPr>
      <w:r>
        <w:t>—No.</w:t>
      </w:r>
      <w:r>
        <w:rPr>
          <w:spacing w:val="18"/>
        </w:rPr>
        <w:t xml:space="preserve"> </w:t>
      </w:r>
      <w:r>
        <w:t>My</w:t>
      </w:r>
      <w:r>
        <w:rPr>
          <w:spacing w:val="19"/>
        </w:rPr>
        <w:t xml:space="preserve"> </w:t>
      </w:r>
      <w:r>
        <w:t>neighbor</w:t>
      </w:r>
      <w:r>
        <w:rPr>
          <w:u w:val="single"/>
        </w:rPr>
        <w:t xml:space="preserve"> </w:t>
      </w:r>
      <w:r>
        <w:rPr>
          <w:u w:val="single"/>
        </w:rPr>
        <w:tab/>
      </w:r>
      <w:r>
        <w:t>the guitar the whole</w:t>
      </w:r>
      <w:r>
        <w:rPr>
          <w:spacing w:val="19"/>
        </w:rPr>
        <w:t xml:space="preserve"> </w:t>
      </w:r>
      <w:r>
        <w:t>night.</w:t>
      </w:r>
    </w:p>
    <w:p>
      <w:pPr>
        <w:pStyle w:val="8"/>
        <w:numPr>
          <w:ilvl w:val="0"/>
          <w:numId w:val="8"/>
        </w:numPr>
        <w:tabs>
          <w:tab w:val="left" w:pos="1108"/>
          <w:tab w:val="left" w:pos="3256"/>
          <w:tab w:val="left" w:pos="6461"/>
          <w:tab w:val="left" w:pos="9611"/>
        </w:tabs>
        <w:spacing w:before="81" w:after="0" w:line="273" w:lineRule="auto"/>
        <w:ind w:left="160" w:right="3646" w:firstLine="471"/>
        <w:jc w:val="left"/>
        <w:rPr>
          <w:sz w:val="31"/>
        </w:rPr>
      </w:pPr>
      <w:r>
        <w:rPr>
          <w:sz w:val="31"/>
        </w:rPr>
        <w:t>plays</w:t>
      </w:r>
      <w:r>
        <w:rPr>
          <w:sz w:val="31"/>
        </w:rPr>
        <w:tab/>
      </w:r>
      <w:r>
        <w:rPr>
          <w:sz w:val="31"/>
        </w:rPr>
        <w:t>B.</w:t>
      </w:r>
      <w:r>
        <w:rPr>
          <w:spacing w:val="14"/>
          <w:sz w:val="31"/>
        </w:rPr>
        <w:t xml:space="preserve"> </w:t>
      </w:r>
      <w:r>
        <w:rPr>
          <w:sz w:val="31"/>
        </w:rPr>
        <w:t>is</w:t>
      </w:r>
      <w:r>
        <w:rPr>
          <w:spacing w:val="14"/>
          <w:sz w:val="31"/>
        </w:rPr>
        <w:t xml:space="preserve"> </w:t>
      </w:r>
      <w:r>
        <w:rPr>
          <w:sz w:val="31"/>
        </w:rPr>
        <w:t>playing</w:t>
      </w:r>
      <w:r>
        <w:rPr>
          <w:sz w:val="31"/>
        </w:rPr>
        <w:tab/>
      </w:r>
      <w:r>
        <w:rPr>
          <w:sz w:val="31"/>
        </w:rPr>
        <w:t>C.</w:t>
      </w:r>
      <w:r>
        <w:rPr>
          <w:spacing w:val="16"/>
          <w:sz w:val="31"/>
        </w:rPr>
        <w:t xml:space="preserve"> </w:t>
      </w:r>
      <w:r>
        <w:rPr>
          <w:sz w:val="31"/>
        </w:rPr>
        <w:t>was</w:t>
      </w:r>
      <w:r>
        <w:rPr>
          <w:spacing w:val="16"/>
          <w:sz w:val="31"/>
        </w:rPr>
        <w:t xml:space="preserve"> </w:t>
      </w:r>
      <w:r>
        <w:rPr>
          <w:sz w:val="31"/>
        </w:rPr>
        <w:t>playing</w:t>
      </w:r>
      <w:r>
        <w:rPr>
          <w:sz w:val="31"/>
        </w:rPr>
        <w:tab/>
      </w:r>
      <w:r>
        <w:rPr>
          <w:sz w:val="31"/>
        </w:rPr>
        <w:t xml:space="preserve">D. would </w:t>
      </w:r>
      <w:r>
        <w:rPr>
          <w:spacing w:val="-4"/>
          <w:sz w:val="31"/>
        </w:rPr>
        <w:t xml:space="preserve">play </w:t>
      </w:r>
      <w:r>
        <w:rPr>
          <w:b/>
          <w:sz w:val="31"/>
        </w:rPr>
        <w:t xml:space="preserve">三、完形填空 </w:t>
      </w:r>
      <w:r>
        <w:rPr>
          <w:sz w:val="31"/>
        </w:rPr>
        <w:t>（25</w:t>
      </w:r>
      <w:r>
        <w:rPr>
          <w:spacing w:val="-40"/>
          <w:sz w:val="31"/>
        </w:rPr>
        <w:t xml:space="preserve"> 分</w:t>
      </w:r>
      <w:r>
        <w:rPr>
          <w:sz w:val="31"/>
        </w:rPr>
        <w:t>）</w:t>
      </w:r>
    </w:p>
    <w:p>
      <w:pPr>
        <w:pStyle w:val="8"/>
        <w:numPr>
          <w:ilvl w:val="1"/>
          <w:numId w:val="8"/>
        </w:numPr>
        <w:tabs>
          <w:tab w:val="left" w:pos="1267"/>
        </w:tabs>
        <w:spacing w:before="16" w:after="0" w:line="283" w:lineRule="auto"/>
        <w:ind w:left="160" w:right="2679" w:firstLine="629"/>
        <w:jc w:val="left"/>
        <w:rPr>
          <w:sz w:val="31"/>
        </w:rPr>
      </w:pPr>
      <w:r>
        <w:rPr>
          <w:spacing w:val="-2"/>
          <w:sz w:val="31"/>
        </w:rPr>
        <w:t>请先通读短文，掌握其大意，然后从各小题所给的</w:t>
      </w:r>
      <w:r>
        <w:rPr>
          <w:spacing w:val="-4"/>
          <w:sz w:val="31"/>
        </w:rPr>
        <w:t>A</w:t>
      </w:r>
      <w:r>
        <w:rPr>
          <w:spacing w:val="-22"/>
          <w:sz w:val="31"/>
        </w:rPr>
        <w:t>、</w:t>
      </w:r>
      <w:r>
        <w:rPr>
          <w:spacing w:val="-4"/>
          <w:sz w:val="31"/>
        </w:rPr>
        <w:t>B</w:t>
      </w:r>
      <w:r>
        <w:rPr>
          <w:spacing w:val="-22"/>
          <w:sz w:val="31"/>
        </w:rPr>
        <w:t>、</w:t>
      </w:r>
      <w:r>
        <w:rPr>
          <w:spacing w:val="-4"/>
          <w:sz w:val="31"/>
        </w:rPr>
        <w:t>C</w:t>
      </w:r>
      <w:r>
        <w:rPr>
          <w:spacing w:val="-26"/>
          <w:sz w:val="31"/>
        </w:rPr>
        <w:t>、</w:t>
      </w:r>
      <w:r>
        <w:rPr>
          <w:sz w:val="31"/>
        </w:rPr>
        <w:t>D</w:t>
      </w:r>
      <w:r>
        <w:rPr>
          <w:spacing w:val="9"/>
          <w:sz w:val="31"/>
        </w:rPr>
        <w:t xml:space="preserve"> 四个选项中选出可以</w:t>
      </w:r>
      <w:r>
        <w:rPr>
          <w:sz w:val="31"/>
        </w:rPr>
        <w:t>填入相应空白处的最佳选项，并将其标号填入题前括号内。（</w:t>
      </w:r>
      <w:r>
        <w:rPr>
          <w:spacing w:val="10"/>
          <w:sz w:val="31"/>
        </w:rPr>
        <w:t>每小题</w:t>
      </w:r>
      <w:r>
        <w:rPr>
          <w:sz w:val="31"/>
        </w:rPr>
        <w:t>1</w:t>
      </w:r>
      <w:r>
        <w:rPr>
          <w:spacing w:val="-24"/>
          <w:sz w:val="31"/>
        </w:rPr>
        <w:t xml:space="preserve"> 分，共 </w:t>
      </w:r>
      <w:r>
        <w:rPr>
          <w:sz w:val="31"/>
        </w:rPr>
        <w:t>15</w:t>
      </w:r>
      <w:r>
        <w:rPr>
          <w:spacing w:val="-30"/>
          <w:sz w:val="31"/>
        </w:rPr>
        <w:t xml:space="preserve"> 分</w:t>
      </w:r>
      <w:r>
        <w:rPr>
          <w:sz w:val="31"/>
        </w:rPr>
        <w:t>）</w:t>
      </w:r>
    </w:p>
    <w:p>
      <w:pPr>
        <w:pStyle w:val="4"/>
        <w:tabs>
          <w:tab w:val="left" w:pos="2720"/>
          <w:tab w:val="left" w:pos="10004"/>
          <w:tab w:val="left" w:pos="10634"/>
          <w:tab w:val="left" w:pos="12312"/>
        </w:tabs>
        <w:spacing w:before="14" w:line="283" w:lineRule="auto"/>
        <w:ind w:right="1849" w:firstLine="629"/>
      </w:pPr>
      <w:r>
        <w:t>Susie Sunbeam was not her</w:t>
      </w:r>
      <w:r>
        <w:rPr>
          <w:spacing w:val="-127"/>
        </w:rPr>
        <w:t xml:space="preserve"> </w:t>
      </w:r>
      <w:r>
        <w:t xml:space="preserve">realname. </w:t>
      </w:r>
      <w:r>
        <w:rPr>
          <w:spacing w:val="4"/>
        </w:rPr>
        <w:t xml:space="preserve">Itwas </w:t>
      </w:r>
      <w:r>
        <w:t>Susan Brown. But</w:t>
      </w:r>
      <w:r>
        <w:rPr>
          <w:spacing w:val="-9"/>
        </w:rPr>
        <w:t xml:space="preserve"> </w:t>
      </w:r>
      <w:r>
        <w:rPr>
          <w:spacing w:val="2"/>
        </w:rPr>
        <w:t>everyonecalle</w:t>
      </w:r>
      <w:r>
        <w:rPr>
          <w:spacing w:val="2"/>
          <w:u w:val="thick"/>
        </w:rPr>
        <w:t>d</w:t>
      </w:r>
      <w:r>
        <w:rPr>
          <w:spacing w:val="2"/>
          <w:u w:val="thick"/>
        </w:rPr>
        <w:tab/>
      </w:r>
      <w:r>
        <w:rPr>
          <w:u w:val="thick"/>
        </w:rPr>
        <w:t>36</w:t>
      </w:r>
      <w:r>
        <w:t xml:space="preserve"> Sunbeam(阳光的</w:t>
      </w:r>
      <w:r>
        <w:rPr>
          <w:spacing w:val="-4"/>
        </w:rPr>
        <w:t>人</w:t>
      </w:r>
      <w:r>
        <w:t>),becauseshe</w:t>
      </w:r>
      <w:r>
        <w:rPr>
          <w:spacing w:val="-21"/>
        </w:rPr>
        <w:t xml:space="preserve"> </w:t>
      </w:r>
      <w:r>
        <w:t>had</w:t>
      </w:r>
      <w:r>
        <w:rPr>
          <w:spacing w:val="31"/>
        </w:rPr>
        <w:t xml:space="preserve"> </w:t>
      </w:r>
      <w:r>
        <w:t>such</w:t>
      </w:r>
      <w:r>
        <w:rPr>
          <w:spacing w:val="-21"/>
        </w:rPr>
        <w:t xml:space="preserve"> </w:t>
      </w:r>
      <w:r>
        <w:t>a</w:t>
      </w:r>
      <w:r>
        <w:rPr>
          <w:spacing w:val="31"/>
        </w:rPr>
        <w:t xml:space="preserve"> </w:t>
      </w:r>
      <w:r>
        <w:rPr>
          <w:spacing w:val="-6"/>
        </w:rPr>
        <w:t>sweet,smilingface.She</w:t>
      </w:r>
      <w:r>
        <w:rPr>
          <w:spacing w:val="-6"/>
          <w:u w:val="thick"/>
        </w:rPr>
        <w:t xml:space="preserve"> </w:t>
      </w:r>
      <w:r>
        <w:rPr>
          <w:spacing w:val="-6"/>
          <w:u w:val="thick"/>
        </w:rPr>
        <w:tab/>
      </w:r>
      <w:r>
        <w:rPr>
          <w:u w:val="thick"/>
        </w:rPr>
        <w:t>37</w:t>
      </w:r>
      <w:r>
        <w:rPr>
          <w:u w:val="thick"/>
        </w:rPr>
        <w:tab/>
      </w:r>
      <w:r>
        <w:t xml:space="preserve">took brightness </w:t>
      </w:r>
      <w:r>
        <w:rPr>
          <w:w w:val="102"/>
        </w:rPr>
        <w:t>with</w:t>
      </w:r>
      <w:r>
        <w:rPr>
          <w:spacing w:val="3"/>
        </w:rPr>
        <w:t xml:space="preserve"> </w:t>
      </w:r>
      <w:r>
        <w:rPr>
          <w:w w:val="102"/>
        </w:rPr>
        <w:t>her</w:t>
      </w:r>
      <w:r>
        <w:rPr>
          <w:spacing w:val="3"/>
        </w:rPr>
        <w:t xml:space="preserve"> </w:t>
      </w:r>
      <w:r>
        <w:rPr>
          <w:w w:val="102"/>
        </w:rPr>
        <w:t>wherever</w:t>
      </w:r>
      <w:r>
        <w:rPr>
          <w:spacing w:val="3"/>
        </w:rPr>
        <w:t xml:space="preserve"> </w:t>
      </w:r>
      <w:r>
        <w:rPr>
          <w:w w:val="102"/>
        </w:rPr>
        <w:t>she</w:t>
      </w:r>
      <w:r>
        <w:rPr>
          <w:spacing w:val="3"/>
        </w:rPr>
        <w:t xml:space="preserve"> </w:t>
      </w:r>
      <w:r>
        <w:rPr>
          <w:w w:val="102"/>
        </w:rPr>
        <w:t>went.</w:t>
      </w:r>
      <w:r>
        <w:rPr>
          <w:spacing w:val="3"/>
        </w:rPr>
        <w:t xml:space="preserve"> </w:t>
      </w:r>
      <w:r>
        <w:rPr>
          <w:w w:val="102"/>
        </w:rPr>
        <w:t>Her</w:t>
      </w:r>
      <w:r>
        <w:rPr>
          <w:spacing w:val="3"/>
        </w:rPr>
        <w:t xml:space="preserve"> </w:t>
      </w:r>
      <w:r>
        <w:rPr>
          <w:w w:val="102"/>
        </w:rPr>
        <w:t>grandfather</w:t>
      </w:r>
      <w:r>
        <w:rPr>
          <w:spacing w:val="3"/>
        </w:rPr>
        <w:t xml:space="preserve"> </w:t>
      </w:r>
      <w:r>
        <w:rPr>
          <w:w w:val="102"/>
        </w:rPr>
        <w:t>first</w:t>
      </w:r>
      <w:r>
        <w:rPr>
          <w:spacing w:val="3"/>
        </w:rPr>
        <w:t xml:space="preserve"> </w:t>
      </w:r>
      <w:r>
        <w:rPr>
          <w:w w:val="102"/>
        </w:rPr>
        <w:t>ga</w:t>
      </w:r>
      <w:r>
        <w:rPr>
          <w:w w:val="102"/>
          <w:u w:val="thick"/>
        </w:rPr>
        <w:t>ve</w:t>
      </w:r>
      <w:r>
        <w:rPr>
          <w:spacing w:val="3"/>
          <w:u w:val="thick"/>
        </w:rPr>
        <w:t xml:space="preserve"> </w:t>
      </w:r>
      <w:r>
        <w:rPr>
          <w:spacing w:val="-154"/>
          <w:w w:val="102"/>
          <w:u w:val="thick"/>
        </w:rPr>
        <w:t>h</w:t>
      </w:r>
      <w:r>
        <w:rPr>
          <w:spacing w:val="-5"/>
          <w:w w:val="102"/>
          <w:u w:val="thick"/>
        </w:rPr>
        <w:t>3</w:t>
      </w:r>
      <w:r>
        <w:rPr>
          <w:spacing w:val="-154"/>
          <w:w w:val="102"/>
          <w:u w:val="thick"/>
        </w:rPr>
        <w:t>e</w:t>
      </w:r>
      <w:r>
        <w:rPr>
          <w:spacing w:val="-5"/>
          <w:w w:val="102"/>
          <w:u w:val="thick"/>
        </w:rPr>
        <w:t>8</w:t>
      </w:r>
      <w:r>
        <w:rPr>
          <w:w w:val="102"/>
          <w:u w:val="thick"/>
        </w:rPr>
        <w:t>r</w:t>
      </w:r>
      <w:r>
        <w:rPr>
          <w:spacing w:val="3"/>
          <w:u w:val="thick"/>
        </w:rPr>
        <w:t xml:space="preserve"> </w:t>
      </w:r>
      <w:r>
        <w:rPr>
          <w:spacing w:val="-157"/>
          <w:w w:val="102"/>
        </w:rPr>
        <w:t>t</w:t>
      </w:r>
      <w:r>
        <w:rPr>
          <w:spacing w:val="-2"/>
          <w:w w:val="102"/>
        </w:rPr>
        <w:t>,</w:t>
      </w:r>
      <w:r>
        <w:rPr>
          <w:spacing w:val="-157"/>
          <w:w w:val="102"/>
        </w:rPr>
        <w:t>h</w:t>
      </w:r>
      <w:r>
        <w:rPr>
          <w:spacing w:val="-2"/>
          <w:w w:val="102"/>
        </w:rPr>
        <w:t>a</w:t>
      </w:r>
      <w:r>
        <w:rPr>
          <w:spacing w:val="-157"/>
          <w:w w:val="102"/>
        </w:rPr>
        <w:t>i</w:t>
      </w:r>
      <w:r>
        <w:rPr>
          <w:spacing w:val="-2"/>
          <w:w w:val="102"/>
        </w:rPr>
        <w:t>n</w:t>
      </w:r>
      <w:r>
        <w:rPr>
          <w:spacing w:val="-157"/>
          <w:w w:val="102"/>
        </w:rPr>
        <w:t>s</w:t>
      </w:r>
      <w:r>
        <w:rPr>
          <w:w w:val="102"/>
        </w:rPr>
        <w:t>d</w:t>
      </w:r>
      <w:r>
        <w:rPr>
          <w:spacing w:val="3"/>
        </w:rPr>
        <w:t xml:space="preserve"> </w:t>
      </w:r>
      <w:r>
        <w:rPr>
          <w:w w:val="102"/>
        </w:rPr>
        <w:t>it</w:t>
      </w:r>
      <w:r>
        <w:rPr>
          <w:spacing w:val="3"/>
        </w:rPr>
        <w:t xml:space="preserve"> </w:t>
      </w:r>
      <w:r>
        <w:rPr>
          <w:w w:val="102"/>
        </w:rPr>
        <w:t>seemed</w:t>
      </w:r>
      <w:r>
        <w:rPr>
          <w:spacing w:val="3"/>
        </w:rPr>
        <w:t xml:space="preserve"> </w:t>
      </w:r>
      <w:r>
        <w:rPr>
          <w:w w:val="102"/>
        </w:rPr>
        <w:t>to</w:t>
      </w:r>
      <w:r>
        <w:rPr>
          <w:spacing w:val="3"/>
        </w:rPr>
        <w:t xml:space="preserve"> </w:t>
      </w:r>
      <w:r>
        <w:rPr>
          <w:w w:val="102"/>
        </w:rPr>
        <w:t>fit</w:t>
      </w:r>
      <w:r>
        <w:rPr>
          <w:spacing w:val="3"/>
        </w:rPr>
        <w:t xml:space="preserve"> </w:t>
      </w:r>
      <w:r>
        <w:rPr>
          <w:w w:val="102"/>
        </w:rPr>
        <w:t>the little</w:t>
      </w:r>
      <w:r>
        <w:rPr>
          <w:spacing w:val="3"/>
        </w:rPr>
        <w:t xml:space="preserve"> </w:t>
      </w:r>
      <w:r>
        <w:rPr>
          <w:w w:val="102"/>
        </w:rPr>
        <w:t>gi</w:t>
      </w:r>
      <w:r>
        <w:rPr>
          <w:w w:val="102"/>
          <w:u w:val="thick"/>
        </w:rPr>
        <w:t>rl</w:t>
      </w:r>
      <w:r>
        <w:rPr>
          <w:spacing w:val="3"/>
          <w:u w:val="thick"/>
        </w:rPr>
        <w:t xml:space="preserve"> </w:t>
      </w:r>
      <w:r>
        <w:rPr>
          <w:spacing w:val="-134"/>
          <w:w w:val="102"/>
          <w:u w:val="thick"/>
        </w:rPr>
        <w:t>s</w:t>
      </w:r>
      <w:r>
        <w:rPr>
          <w:spacing w:val="-25"/>
          <w:w w:val="102"/>
          <w:u w:val="thick"/>
        </w:rPr>
        <w:t>3</w:t>
      </w:r>
      <w:r>
        <w:rPr>
          <w:spacing w:val="-134"/>
          <w:w w:val="102"/>
          <w:u w:val="thick"/>
        </w:rPr>
        <w:t>o</w:t>
      </w:r>
      <w:r>
        <w:rPr>
          <w:w w:val="102"/>
          <w:u w:val="thick"/>
        </w:rPr>
        <w:t>9</w:t>
      </w:r>
      <w:r>
        <w:rPr>
          <w:u w:val="thick"/>
        </w:rPr>
        <w:tab/>
      </w:r>
      <w:r>
        <w:rPr>
          <w:w w:val="102"/>
        </w:rPr>
        <w:t>that</w:t>
      </w:r>
      <w:r>
        <w:rPr>
          <w:spacing w:val="3"/>
        </w:rPr>
        <w:t xml:space="preserve"> </w:t>
      </w:r>
      <w:r>
        <w:rPr>
          <w:w w:val="102"/>
        </w:rPr>
        <w:t>soon</w:t>
      </w:r>
      <w:r>
        <w:rPr>
          <w:spacing w:val="3"/>
        </w:rPr>
        <w:t xml:space="preserve"> </w:t>
      </w:r>
      <w:r>
        <w:rPr>
          <w:w w:val="102"/>
        </w:rPr>
        <w:t>it</w:t>
      </w:r>
      <w:r>
        <w:rPr>
          <w:spacing w:val="3"/>
        </w:rPr>
        <w:t xml:space="preserve"> </w:t>
      </w:r>
      <w:r>
        <w:rPr>
          <w:w w:val="102"/>
        </w:rPr>
        <w:t>took</w:t>
      </w:r>
      <w:r>
        <w:rPr>
          <w:spacing w:val="3"/>
        </w:rPr>
        <w:t xml:space="preserve"> </w:t>
      </w:r>
      <w:r>
        <w:rPr>
          <w:w w:val="102"/>
        </w:rPr>
        <w:t>the</w:t>
      </w:r>
      <w:r>
        <w:rPr>
          <w:spacing w:val="3"/>
        </w:rPr>
        <w:t xml:space="preserve"> </w:t>
      </w:r>
      <w:r>
        <w:rPr>
          <w:w w:val="102"/>
        </w:rPr>
        <w:t>place</w:t>
      </w:r>
      <w:r>
        <w:rPr>
          <w:spacing w:val="3"/>
        </w:rPr>
        <w:t xml:space="preserve"> </w:t>
      </w:r>
      <w:r>
        <w:rPr>
          <w:w w:val="102"/>
        </w:rPr>
        <w:t>of</w:t>
      </w:r>
      <w:r>
        <w:rPr>
          <w:spacing w:val="3"/>
        </w:rPr>
        <w:t xml:space="preserve"> </w:t>
      </w:r>
      <w:r>
        <w:rPr>
          <w:w w:val="102"/>
        </w:rPr>
        <w:t>her</w:t>
      </w:r>
      <w:r>
        <w:rPr>
          <w:spacing w:val="3"/>
        </w:rPr>
        <w:t xml:space="preserve"> </w:t>
      </w:r>
      <w:r>
        <w:rPr>
          <w:w w:val="102"/>
        </w:rPr>
        <w:t>own.</w:t>
      </w:r>
    </w:p>
    <w:p>
      <w:pPr>
        <w:pStyle w:val="4"/>
        <w:tabs>
          <w:tab w:val="left" w:pos="5194"/>
          <w:tab w:val="left" w:pos="10414"/>
        </w:tabs>
        <w:spacing w:line="283" w:lineRule="auto"/>
        <w:ind w:right="775" w:firstLine="629"/>
      </w:pPr>
      <w:r>
        <w:t xml:space="preserve">Even when Susie was a baby, she laughed and smiled from morning till night. No one ever </w:t>
      </w:r>
      <w:r>
        <w:rPr>
          <w:w w:val="102"/>
        </w:rPr>
        <w:t>heard</w:t>
      </w:r>
      <w:r>
        <w:rPr>
          <w:spacing w:val="3"/>
        </w:rPr>
        <w:t xml:space="preserve"> </w:t>
      </w:r>
      <w:r>
        <w:rPr>
          <w:w w:val="102"/>
        </w:rPr>
        <w:t>her</w:t>
      </w:r>
      <w:r>
        <w:rPr>
          <w:spacing w:val="3"/>
        </w:rPr>
        <w:t xml:space="preserve"> </w:t>
      </w:r>
      <w:r>
        <w:rPr>
          <w:w w:val="102"/>
        </w:rPr>
        <w:t>cry</w:t>
      </w:r>
      <w:r>
        <w:rPr>
          <w:spacing w:val="3"/>
        </w:rPr>
        <w:t xml:space="preserve"> </w:t>
      </w:r>
      <w:r>
        <w:rPr>
          <w:w w:val="102"/>
        </w:rPr>
        <w:t>unless</w:t>
      </w:r>
      <w:r>
        <w:rPr>
          <w:spacing w:val="3"/>
        </w:rPr>
        <w:t xml:space="preserve"> </w:t>
      </w:r>
      <w:r>
        <w:rPr>
          <w:w w:val="102"/>
        </w:rPr>
        <w:t>sh</w:t>
      </w:r>
      <w:r>
        <w:rPr>
          <w:w w:val="102"/>
          <w:u w:val="thick"/>
        </w:rPr>
        <w:t>e</w:t>
      </w:r>
      <w:r>
        <w:rPr>
          <w:spacing w:val="3"/>
          <w:u w:val="thick"/>
        </w:rPr>
        <w:t xml:space="preserve"> </w:t>
      </w:r>
      <w:r>
        <w:rPr>
          <w:w w:val="102"/>
          <w:u w:val="thick"/>
        </w:rPr>
        <w:t>w</w:t>
      </w:r>
      <w:r>
        <w:rPr>
          <w:spacing w:val="-32"/>
          <w:w w:val="102"/>
          <w:u w:val="thick"/>
        </w:rPr>
        <w:t>a</w:t>
      </w:r>
      <w:r>
        <w:rPr>
          <w:spacing w:val="-127"/>
          <w:w w:val="102"/>
          <w:u w:val="thick"/>
        </w:rPr>
        <w:t>4</w:t>
      </w:r>
      <w:r>
        <w:rPr>
          <w:spacing w:val="-32"/>
          <w:w w:val="102"/>
          <w:u w:val="thick"/>
        </w:rPr>
        <w:t>s</w:t>
      </w:r>
      <w:r>
        <w:rPr>
          <w:w w:val="102"/>
          <w:u w:val="thick"/>
        </w:rPr>
        <w:t>0</w:t>
      </w:r>
      <w:r>
        <w:rPr>
          <w:u w:val="thick"/>
        </w:rPr>
        <w:tab/>
      </w:r>
      <w:r>
        <w:rPr>
          <w:w w:val="102"/>
        </w:rPr>
        <w:t>or</w:t>
      </w:r>
      <w:r>
        <w:rPr>
          <w:spacing w:val="3"/>
        </w:rPr>
        <w:t xml:space="preserve"> </w:t>
      </w:r>
      <w:r>
        <w:rPr>
          <w:w w:val="102"/>
        </w:rPr>
        <w:t>hurt.</w:t>
      </w:r>
      <w:r>
        <w:rPr>
          <w:spacing w:val="3"/>
        </w:rPr>
        <w:t xml:space="preserve"> </w:t>
      </w:r>
      <w:r>
        <w:rPr>
          <w:w w:val="102"/>
        </w:rPr>
        <w:t>When</w:t>
      </w:r>
      <w:r>
        <w:rPr>
          <w:spacing w:val="3"/>
        </w:rPr>
        <w:t xml:space="preserve"> </w:t>
      </w:r>
      <w:r>
        <w:rPr>
          <w:w w:val="102"/>
        </w:rPr>
        <w:t>she</w:t>
      </w:r>
      <w:r>
        <w:rPr>
          <w:spacing w:val="3"/>
        </w:rPr>
        <w:t xml:space="preserve"> </w:t>
      </w:r>
      <w:r>
        <w:rPr>
          <w:w w:val="102"/>
        </w:rPr>
        <w:t>had</w:t>
      </w:r>
      <w:r>
        <w:rPr>
          <w:spacing w:val="3"/>
        </w:rPr>
        <w:t xml:space="preserve"> </w:t>
      </w:r>
      <w:r>
        <w:rPr>
          <w:w w:val="102"/>
        </w:rPr>
        <w:t>lear</w:t>
      </w:r>
      <w:r>
        <w:rPr>
          <w:w w:val="102"/>
          <w:u w:val="thick"/>
        </w:rPr>
        <w:t>nt</w:t>
      </w:r>
      <w:r>
        <w:rPr>
          <w:u w:val="thick"/>
        </w:rPr>
        <w:t xml:space="preserve"> </w:t>
      </w:r>
      <w:r>
        <w:rPr>
          <w:spacing w:val="-156"/>
          <w:w w:val="102"/>
          <w:u w:val="thick"/>
        </w:rPr>
        <w:t>4</w:t>
      </w:r>
      <w:r>
        <w:rPr>
          <w:spacing w:val="-3"/>
          <w:w w:val="102"/>
          <w:u w:val="thick"/>
        </w:rPr>
        <w:t>t</w:t>
      </w:r>
      <w:r>
        <w:rPr>
          <w:spacing w:val="-156"/>
          <w:w w:val="102"/>
          <w:u w:val="thick"/>
        </w:rPr>
        <w:t>1</w:t>
      </w:r>
      <w:r>
        <w:rPr>
          <w:w w:val="102"/>
          <w:u w:val="thick"/>
        </w:rPr>
        <w:t>o</w:t>
      </w:r>
      <w:r>
        <w:rPr>
          <w:u w:val="thick"/>
        </w:rPr>
        <w:tab/>
      </w:r>
      <w:r>
        <w:rPr>
          <w:w w:val="102"/>
        </w:rPr>
        <w:t>,</w:t>
      </w:r>
      <w:r>
        <w:rPr>
          <w:spacing w:val="3"/>
        </w:rPr>
        <w:t xml:space="preserve"> </w:t>
      </w:r>
      <w:r>
        <w:rPr>
          <w:w w:val="102"/>
        </w:rPr>
        <w:t>she</w:t>
      </w:r>
      <w:r>
        <w:rPr>
          <w:spacing w:val="3"/>
        </w:rPr>
        <w:t xml:space="preserve"> </w:t>
      </w:r>
      <w:r>
        <w:rPr>
          <w:w w:val="102"/>
        </w:rPr>
        <w:t>loved</w:t>
      </w:r>
      <w:r>
        <w:rPr>
          <w:spacing w:val="3"/>
        </w:rPr>
        <w:t xml:space="preserve"> </w:t>
      </w:r>
      <w:r>
        <w:rPr>
          <w:w w:val="102"/>
        </w:rPr>
        <w:t>to</w:t>
      </w:r>
      <w:r>
        <w:rPr>
          <w:spacing w:val="3"/>
        </w:rPr>
        <w:t xml:space="preserve"> </w:t>
      </w:r>
      <w:r>
        <w:rPr>
          <w:w w:val="102"/>
        </w:rPr>
        <w:t>go</w:t>
      </w:r>
    </w:p>
    <w:p>
      <w:pPr>
        <w:pStyle w:val="4"/>
        <w:spacing w:line="396" w:lineRule="exact"/>
      </w:pPr>
      <w:r>
        <w:t>around the house and get things for he</w:t>
      </w:r>
      <w:r>
        <w:rPr>
          <w:u w:val="thick"/>
        </w:rPr>
        <w:t xml:space="preserve">r </w:t>
      </w:r>
      <w:r>
        <w:rPr>
          <w:spacing w:val="-41"/>
          <w:u w:val="thick"/>
        </w:rPr>
        <w:t>m4o2the</w:t>
      </w:r>
      <w:r>
        <w:rPr>
          <w:spacing w:val="-41"/>
        </w:rPr>
        <w:t xml:space="preserve">,r.she </w:t>
      </w:r>
      <w:r>
        <w:t>helped herself as much as she</w:t>
      </w:r>
      <w:r>
        <w:rPr>
          <w:spacing w:val="137"/>
        </w:rPr>
        <w:t xml:space="preserve"> </w:t>
      </w:r>
      <w:r>
        <w:t>could.</w:t>
      </w:r>
    </w:p>
    <w:p>
      <w:pPr>
        <w:pStyle w:val="4"/>
        <w:tabs>
          <w:tab w:val="left" w:pos="2558"/>
          <w:tab w:val="left" w:pos="3188"/>
        </w:tabs>
        <w:spacing w:before="68"/>
        <w:ind w:left="790"/>
      </w:pPr>
      <w:r>
        <w:t>She</w:t>
      </w:r>
      <w:r>
        <w:rPr>
          <w:spacing w:val="-23"/>
        </w:rPr>
        <w:t xml:space="preserve"> </w:t>
      </w:r>
      <w:r>
        <w:t>loved</w:t>
      </w:r>
      <w:r>
        <w:tab/>
      </w:r>
      <w:r>
        <w:t>43</w:t>
      </w:r>
      <w:r>
        <w:tab/>
      </w:r>
      <w:r>
        <w:t>.</w:t>
      </w:r>
      <w:r>
        <w:rPr>
          <w:spacing w:val="-114"/>
        </w:rPr>
        <w:t xml:space="preserve"> </w:t>
      </w:r>
      <w:r>
        <w:t>She</w:t>
      </w:r>
      <w:r>
        <w:rPr>
          <w:spacing w:val="-27"/>
        </w:rPr>
        <w:t xml:space="preserve"> </w:t>
      </w:r>
      <w:r>
        <w:t>would</w:t>
      </w:r>
      <w:r>
        <w:rPr>
          <w:spacing w:val="-34"/>
        </w:rPr>
        <w:t xml:space="preserve"> </w:t>
      </w:r>
      <w:r>
        <w:rPr>
          <w:spacing w:val="-12"/>
        </w:rPr>
        <w:t>sitby</w:t>
      </w:r>
      <w:r>
        <w:rPr>
          <w:spacing w:val="-36"/>
        </w:rPr>
        <w:t xml:space="preserve"> </w:t>
      </w:r>
      <w:r>
        <w:t>her</w:t>
      </w:r>
      <w:r>
        <w:rPr>
          <w:spacing w:val="-102"/>
        </w:rPr>
        <w:t xml:space="preserve"> </w:t>
      </w:r>
      <w:r>
        <w:t>mother’sideforan</w:t>
      </w:r>
      <w:r>
        <w:rPr>
          <w:spacing w:val="-50"/>
        </w:rPr>
        <w:t xml:space="preserve"> </w:t>
      </w:r>
      <w:r>
        <w:t>hour</w:t>
      </w:r>
      <w:r>
        <w:rPr>
          <w:spacing w:val="-88"/>
        </w:rPr>
        <w:t xml:space="preserve"> </w:t>
      </w:r>
      <w:r>
        <w:rPr>
          <w:spacing w:val="10"/>
        </w:rPr>
        <w:t>ata</w:t>
      </w:r>
      <w:r>
        <w:rPr>
          <w:spacing w:val="-50"/>
        </w:rPr>
        <w:t xml:space="preserve"> </w:t>
      </w:r>
      <w:r>
        <w:rPr>
          <w:spacing w:val="-5"/>
        </w:rPr>
        <w:t>time,and</w:t>
      </w:r>
      <w:r>
        <w:rPr>
          <w:spacing w:val="-50"/>
        </w:rPr>
        <w:t xml:space="preserve"> </w:t>
      </w:r>
      <w:r>
        <w:t>ask</w:t>
      </w:r>
      <w:r>
        <w:rPr>
          <w:spacing w:val="-84"/>
        </w:rPr>
        <w:t xml:space="preserve"> </w:t>
      </w:r>
      <w:r>
        <w:t>her</w:t>
      </w:r>
    </w:p>
    <w:p>
      <w:pPr>
        <w:pStyle w:val="4"/>
        <w:tabs>
          <w:tab w:val="left" w:pos="8963"/>
          <w:tab w:val="left" w:pos="9593"/>
        </w:tabs>
        <w:spacing w:before="71" w:line="283" w:lineRule="auto"/>
        <w:ind w:right="775"/>
      </w:pPr>
      <w:r>
        <w:t xml:space="preserve">many questions. At other times, she would take a new book and read quietly. Susie was always </w:t>
      </w:r>
      <w:r>
        <w:rPr>
          <w:w w:val="102"/>
        </w:rPr>
        <w:t>pleasan</w:t>
      </w:r>
      <w:r>
        <w:rPr>
          <w:spacing w:val="-80"/>
          <w:w w:val="102"/>
        </w:rPr>
        <w:t>t</w:t>
      </w:r>
      <w:r>
        <w:rPr>
          <w:w w:val="102"/>
        </w:rPr>
        <w:t>in</w:t>
      </w:r>
      <w:r>
        <w:rPr>
          <w:spacing w:val="-73"/>
        </w:rPr>
        <w:t xml:space="preserve"> </w:t>
      </w:r>
      <w:r>
        <w:rPr>
          <w:w w:val="102"/>
        </w:rPr>
        <w:t>her</w:t>
      </w:r>
      <w:r>
        <w:rPr>
          <w:spacing w:val="-76"/>
        </w:rPr>
        <w:t xml:space="preserve"> </w:t>
      </w:r>
      <w:r>
        <w:rPr>
          <w:w w:val="102"/>
        </w:rPr>
        <w:t>play</w:t>
      </w:r>
      <w:r>
        <w:rPr>
          <w:spacing w:val="-98"/>
        </w:rPr>
        <w:t xml:space="preserve"> </w:t>
      </w:r>
      <w:r>
        <w:rPr>
          <w:w w:val="102"/>
        </w:rPr>
        <w:t>with</w:t>
      </w:r>
      <w:r>
        <w:rPr>
          <w:spacing w:val="-76"/>
        </w:rPr>
        <w:t xml:space="preserve"> </w:t>
      </w:r>
      <w:r>
        <w:rPr>
          <w:w w:val="102"/>
        </w:rPr>
        <w:t>othe</w:t>
      </w:r>
      <w:r>
        <w:rPr>
          <w:spacing w:val="10"/>
          <w:w w:val="102"/>
        </w:rPr>
        <w:t>r</w:t>
      </w:r>
      <w:r>
        <w:rPr>
          <w:w w:val="102"/>
        </w:rPr>
        <w:t>childre</w:t>
      </w:r>
      <w:r>
        <w:rPr>
          <w:spacing w:val="-4"/>
          <w:w w:val="102"/>
        </w:rPr>
        <w:t>n</w:t>
      </w:r>
      <w:r>
        <w:rPr>
          <w:spacing w:val="-155"/>
          <w:w w:val="102"/>
        </w:rPr>
        <w:t>S</w:t>
      </w:r>
      <w:r>
        <w:rPr>
          <w:spacing w:val="-4"/>
          <w:w w:val="102"/>
        </w:rPr>
        <w:t>.</w:t>
      </w:r>
      <w:r>
        <w:rPr>
          <w:w w:val="102"/>
        </w:rPr>
        <w:t>he</w:t>
      </w:r>
      <w:r>
        <w:rPr>
          <w:spacing w:val="-4"/>
        </w:rPr>
        <w:t xml:space="preserve"> </w:t>
      </w:r>
      <w:r>
        <w:rPr>
          <w:w w:val="102"/>
        </w:rPr>
        <w:t>never</w:t>
      </w:r>
      <w:r>
        <w:rPr>
          <w:spacing w:val="-98"/>
        </w:rPr>
        <w:t xml:space="preserve"> </w:t>
      </w:r>
      <w:r>
        <w:rPr>
          <w:w w:val="102"/>
        </w:rPr>
        <w:t>used</w:t>
      </w:r>
      <w:r>
        <w:rPr>
          <w:spacing w:val="-55"/>
        </w:rPr>
        <w:t xml:space="preserve"> </w:t>
      </w:r>
      <w:r>
        <w:rPr>
          <w:w w:val="102"/>
        </w:rPr>
        <w:t>a(n</w:t>
      </w:r>
      <w:r>
        <w:rPr>
          <w:w w:val="102"/>
          <w:u w:val="thick"/>
        </w:rPr>
        <w:t>)</w:t>
      </w:r>
      <w:r>
        <w:rPr>
          <w:u w:val="thick"/>
        </w:rPr>
        <w:tab/>
      </w:r>
      <w:r>
        <w:rPr>
          <w:w w:val="102"/>
          <w:u w:val="thick"/>
        </w:rPr>
        <w:t>44</w:t>
      </w:r>
      <w:r>
        <w:rPr>
          <w:u w:val="thick"/>
        </w:rPr>
        <w:tab/>
      </w:r>
      <w:r>
        <w:rPr>
          <w:w w:val="102"/>
        </w:rPr>
        <w:t>word</w:t>
      </w:r>
      <w:r>
        <w:rPr>
          <w:spacing w:val="10"/>
        </w:rPr>
        <w:t xml:space="preserve"> </w:t>
      </w:r>
      <w:r>
        <w:rPr>
          <w:w w:val="102"/>
        </w:rPr>
        <w:t>,</w:t>
      </w:r>
      <w:r>
        <w:rPr>
          <w:spacing w:val="-80"/>
        </w:rPr>
        <w:t xml:space="preserve"> </w:t>
      </w:r>
      <w:r>
        <w:rPr>
          <w:w w:val="102"/>
        </w:rPr>
        <w:t>but</w:t>
      </w:r>
      <w:r>
        <w:rPr>
          <w:spacing w:val="-76"/>
        </w:rPr>
        <w:t xml:space="preserve"> </w:t>
      </w:r>
      <w:r>
        <w:rPr>
          <w:w w:val="102"/>
        </w:rPr>
        <w:t>trie</w:t>
      </w:r>
      <w:r>
        <w:rPr>
          <w:spacing w:val="-62"/>
          <w:w w:val="102"/>
        </w:rPr>
        <w:t>d</w:t>
      </w:r>
      <w:r>
        <w:rPr>
          <w:w w:val="102"/>
        </w:rPr>
        <w:t>to</w:t>
      </w:r>
      <w:r>
        <w:rPr>
          <w:spacing w:val="-73"/>
        </w:rPr>
        <w:t xml:space="preserve"> </w:t>
      </w:r>
      <w:r>
        <w:rPr>
          <w:w w:val="102"/>
        </w:rPr>
        <w:t>do</w:t>
      </w:r>
    </w:p>
    <w:p>
      <w:pPr>
        <w:pStyle w:val="4"/>
        <w:spacing w:line="396" w:lineRule="exact"/>
      </w:pPr>
      <w:r>
        <w:t>whatever would make her playmates happy.</w:t>
      </w:r>
    </w:p>
    <w:p>
      <w:pPr>
        <w:pStyle w:val="4"/>
        <w:tabs>
          <w:tab w:val="left" w:pos="3659"/>
        </w:tabs>
        <w:spacing w:before="56"/>
        <w:ind w:left="790"/>
      </w:pPr>
      <w:r>
        <w:rPr>
          <w:w w:val="102"/>
        </w:rPr>
        <w:t>One</w:t>
      </w:r>
      <w:r>
        <w:rPr>
          <w:spacing w:val="3"/>
        </w:rPr>
        <w:t xml:space="preserve"> </w:t>
      </w:r>
      <w:r>
        <w:rPr>
          <w:w w:val="102"/>
        </w:rPr>
        <w:t>day,</w:t>
      </w:r>
      <w:r>
        <w:rPr>
          <w:spacing w:val="3"/>
        </w:rPr>
        <w:t xml:space="preserve"> </w:t>
      </w:r>
      <w:r>
        <w:rPr>
          <w:w w:val="102"/>
        </w:rPr>
        <w:t>a(</w:t>
      </w:r>
      <w:r>
        <w:rPr>
          <w:w w:val="102"/>
          <w:u w:val="thick"/>
        </w:rPr>
        <w:t>n)</w:t>
      </w:r>
      <w:r>
        <w:rPr>
          <w:spacing w:val="-1"/>
          <w:u w:val="thick"/>
        </w:rPr>
        <w:t xml:space="preserve"> </w:t>
      </w:r>
      <w:r>
        <w:rPr>
          <w:w w:val="102"/>
          <w:u w:val="thick"/>
        </w:rPr>
        <w:t>45</w:t>
      </w:r>
      <w:r>
        <w:rPr>
          <w:u w:val="thick"/>
        </w:rPr>
        <w:tab/>
      </w:r>
      <w:r>
        <w:rPr>
          <w:spacing w:val="-18"/>
        </w:rPr>
        <w:t xml:space="preserve"> </w:t>
      </w:r>
      <w:r>
        <w:rPr>
          <w:w w:val="102"/>
        </w:rPr>
        <w:t>little</w:t>
      </w:r>
      <w:r>
        <w:rPr>
          <w:spacing w:val="3"/>
        </w:rPr>
        <w:t xml:space="preserve"> </w:t>
      </w:r>
      <w:r>
        <w:rPr>
          <w:w w:val="102"/>
        </w:rPr>
        <w:t>girl</w:t>
      </w:r>
      <w:r>
        <w:rPr>
          <w:spacing w:val="3"/>
        </w:rPr>
        <w:t xml:space="preserve"> </w:t>
      </w:r>
      <w:r>
        <w:rPr>
          <w:w w:val="102"/>
        </w:rPr>
        <w:t>with</w:t>
      </w:r>
      <w:r>
        <w:rPr>
          <w:spacing w:val="3"/>
        </w:rPr>
        <w:t xml:space="preserve"> </w:t>
      </w:r>
      <w:r>
        <w:rPr>
          <w:w w:val="102"/>
        </w:rPr>
        <w:t>an</w:t>
      </w:r>
      <w:r>
        <w:rPr>
          <w:spacing w:val="3"/>
        </w:rPr>
        <w:t xml:space="preserve"> </w:t>
      </w:r>
      <w:r>
        <w:rPr>
          <w:spacing w:val="-11"/>
          <w:w w:val="102"/>
        </w:rPr>
        <w:t>o</w:t>
      </w:r>
      <w:r>
        <w:rPr>
          <w:spacing w:val="-307"/>
          <w:w w:val="102"/>
        </w:rPr>
        <w:t>撕</w:t>
      </w:r>
      <w:r>
        <w:rPr>
          <w:w w:val="102"/>
        </w:rPr>
        <w:t>l</w:t>
      </w:r>
      <w:r>
        <w:rPr>
          <w:spacing w:val="-11"/>
          <w:w w:val="102"/>
        </w:rPr>
        <w:t>d</w:t>
      </w:r>
      <w:r>
        <w:rPr>
          <w:spacing w:val="-148"/>
          <w:w w:val="102"/>
        </w:rPr>
        <w:t>破</w:t>
      </w:r>
      <w:r>
        <w:rPr>
          <w:spacing w:val="-11"/>
          <w:w w:val="102"/>
        </w:rPr>
        <w:t>t</w:t>
      </w:r>
      <w:r>
        <w:rPr>
          <w:spacing w:val="-307"/>
          <w:w w:val="102"/>
        </w:rPr>
        <w:t>的</w:t>
      </w:r>
      <w:r>
        <w:rPr>
          <w:w w:val="102"/>
        </w:rPr>
        <w:t>o</w:t>
      </w:r>
      <w:r>
        <w:rPr>
          <w:spacing w:val="-11"/>
          <w:w w:val="102"/>
        </w:rPr>
        <w:t>r</w:t>
      </w:r>
      <w:r>
        <w:rPr>
          <w:spacing w:val="-148"/>
          <w:w w:val="102"/>
        </w:rPr>
        <w:t>)</w:t>
      </w:r>
      <w:r>
        <w:rPr>
          <w:w w:val="102"/>
        </w:rPr>
        <w:t>n</w:t>
      </w:r>
      <w:r>
        <w:rPr>
          <w:spacing w:val="-11"/>
          <w:w w:val="102"/>
        </w:rPr>
        <w:t>(</w:t>
      </w:r>
      <w:r>
        <w:rPr>
          <w:w w:val="102"/>
        </w:rPr>
        <w:t>dress</w:t>
      </w:r>
      <w:r>
        <w:rPr>
          <w:spacing w:val="3"/>
        </w:rPr>
        <w:t xml:space="preserve"> </w:t>
      </w:r>
      <w:r>
        <w:rPr>
          <w:w w:val="102"/>
        </w:rPr>
        <w:t>passed</w:t>
      </w:r>
      <w:r>
        <w:rPr>
          <w:spacing w:val="3"/>
        </w:rPr>
        <w:t xml:space="preserve"> </w:t>
      </w:r>
      <w:r>
        <w:rPr>
          <w:w w:val="102"/>
        </w:rPr>
        <w:t>by.</w:t>
      </w:r>
      <w:r>
        <w:rPr>
          <w:spacing w:val="3"/>
        </w:rPr>
        <w:t xml:space="preserve"> </w:t>
      </w:r>
      <w:r>
        <w:rPr>
          <w:w w:val="102"/>
        </w:rPr>
        <w:t>Susie</w:t>
      </w:r>
      <w:r>
        <w:rPr>
          <w:spacing w:val="3"/>
        </w:rPr>
        <w:t xml:space="preserve"> </w:t>
      </w:r>
      <w:r>
        <w:rPr>
          <w:w w:val="102"/>
        </w:rPr>
        <w:t>heard</w:t>
      </w:r>
      <w:r>
        <w:rPr>
          <w:spacing w:val="3"/>
        </w:rPr>
        <w:t xml:space="preserve"> </w:t>
      </w:r>
      <w:r>
        <w:rPr>
          <w:w w:val="102"/>
        </w:rPr>
        <w:t>some</w:t>
      </w:r>
    </w:p>
    <w:p>
      <w:pPr>
        <w:pStyle w:val="4"/>
        <w:tabs>
          <w:tab w:val="left" w:pos="1474"/>
          <w:tab w:val="left" w:pos="2107"/>
        </w:tabs>
        <w:spacing w:before="86" w:line="283" w:lineRule="auto"/>
      </w:pPr>
      <w:r>
        <w:t>children teasing and laughing at her. She at once ran out to the gate, and asked the little girl come</w:t>
      </w:r>
      <w:r>
        <w:rPr>
          <w:u w:val="thick"/>
        </w:rPr>
        <w:t xml:space="preserve"> </w:t>
      </w:r>
      <w:r>
        <w:rPr>
          <w:u w:val="thick"/>
        </w:rPr>
        <w:tab/>
      </w:r>
      <w:r>
        <w:rPr>
          <w:u w:val="thick"/>
        </w:rPr>
        <w:t>46</w:t>
      </w:r>
      <w:r>
        <w:rPr>
          <w:u w:val="thick"/>
        </w:rPr>
        <w:tab/>
      </w:r>
      <w:r>
        <w:t>.</w:t>
      </w:r>
    </w:p>
    <w:p>
      <w:pPr>
        <w:pStyle w:val="4"/>
        <w:spacing w:line="386" w:lineRule="exact"/>
        <w:ind w:left="790"/>
      </w:pPr>
      <w:r>
        <w:rPr>
          <w:w w:val="102"/>
        </w:rPr>
        <w:t>“What</w:t>
      </w:r>
      <w:r>
        <w:rPr>
          <w:spacing w:val="3"/>
        </w:rPr>
        <w:t xml:space="preserve"> </w:t>
      </w:r>
      <w:r>
        <w:rPr>
          <w:w w:val="102"/>
        </w:rPr>
        <w:t>are</w:t>
      </w:r>
      <w:r>
        <w:rPr>
          <w:spacing w:val="3"/>
        </w:rPr>
        <w:t xml:space="preserve"> </w:t>
      </w:r>
      <w:r>
        <w:rPr>
          <w:w w:val="102"/>
        </w:rPr>
        <w:t>y</w:t>
      </w:r>
      <w:r>
        <w:rPr>
          <w:spacing w:val="-65"/>
          <w:w w:val="102"/>
        </w:rPr>
        <w:t>o</w:t>
      </w:r>
      <w:r>
        <w:rPr>
          <w:spacing w:val="-94"/>
          <w:w w:val="102"/>
        </w:rPr>
        <w:t>c</w:t>
      </w:r>
      <w:r>
        <w:rPr>
          <w:spacing w:val="-65"/>
          <w:w w:val="102"/>
        </w:rPr>
        <w:t>u</w:t>
      </w:r>
      <w:r>
        <w:rPr>
          <w:w w:val="102"/>
        </w:rPr>
        <w:t>ry</w:t>
      </w:r>
      <w:r>
        <w:rPr>
          <w:spacing w:val="-68"/>
          <w:w w:val="102"/>
        </w:rPr>
        <w:t>i</w:t>
      </w:r>
      <w:r>
        <w:rPr>
          <w:spacing w:val="-91"/>
          <w:w w:val="102"/>
        </w:rPr>
        <w:t>g</w:t>
      </w:r>
      <w:r>
        <w:rPr>
          <w:w w:val="102"/>
        </w:rPr>
        <w:t>n</w:t>
      </w:r>
      <w:r>
        <w:rPr>
          <w:spacing w:val="-65"/>
        </w:rPr>
        <w:t xml:space="preserve"> </w:t>
      </w:r>
      <w:r>
        <w:rPr>
          <w:w w:val="102"/>
        </w:rPr>
        <w:t>for?</w:t>
      </w:r>
      <w:r>
        <w:rPr>
          <w:spacing w:val="3"/>
        </w:rPr>
        <w:t xml:space="preserve"> </w:t>
      </w:r>
      <w:r>
        <w:rPr>
          <w:w w:val="102"/>
        </w:rPr>
        <w:t>”</w:t>
      </w:r>
      <w:r>
        <w:rPr>
          <w:spacing w:val="3"/>
        </w:rPr>
        <w:t xml:space="preserve"> </w:t>
      </w:r>
      <w:r>
        <w:rPr>
          <w:w w:val="102"/>
        </w:rPr>
        <w:t>Susie</w:t>
      </w:r>
      <w:r>
        <w:rPr>
          <w:spacing w:val="3"/>
        </w:rPr>
        <w:t xml:space="preserve"> </w:t>
      </w:r>
      <w:r>
        <w:rPr>
          <w:w w:val="102"/>
        </w:rPr>
        <w:t>asked.</w:t>
      </w:r>
      <w:r>
        <w:rPr>
          <w:spacing w:val="3"/>
        </w:rPr>
        <w:t xml:space="preserve"> </w:t>
      </w:r>
      <w:r>
        <w:rPr>
          <w:w w:val="102"/>
        </w:rPr>
        <w:t>“Becaus</w:t>
      </w:r>
      <w:r>
        <w:rPr>
          <w:w w:val="102"/>
          <w:u w:val="thick"/>
        </w:rPr>
        <w:t>e</w:t>
      </w:r>
      <w:r>
        <w:rPr>
          <w:spacing w:val="3"/>
          <w:u w:val="thick"/>
        </w:rPr>
        <w:t xml:space="preserve"> </w:t>
      </w:r>
      <w:r>
        <w:rPr>
          <w:spacing w:val="-29"/>
          <w:w w:val="102"/>
          <w:u w:val="thick"/>
        </w:rPr>
        <w:t>t</w:t>
      </w:r>
      <w:r>
        <w:rPr>
          <w:spacing w:val="-131"/>
          <w:w w:val="102"/>
          <w:u w:val="thick"/>
        </w:rPr>
        <w:t>4</w:t>
      </w:r>
      <w:r>
        <w:rPr>
          <w:spacing w:val="-29"/>
          <w:w w:val="102"/>
          <w:u w:val="thick"/>
        </w:rPr>
        <w:t>h</w:t>
      </w:r>
      <w:r>
        <w:rPr>
          <w:spacing w:val="-131"/>
          <w:w w:val="102"/>
          <w:u w:val="thick"/>
        </w:rPr>
        <w:t>7</w:t>
      </w:r>
      <w:r>
        <w:rPr>
          <w:w w:val="102"/>
          <w:u w:val="thick"/>
        </w:rPr>
        <w:t>ey</w:t>
      </w:r>
      <w:r>
        <w:rPr>
          <w:spacing w:val="-25"/>
          <w:u w:val="thick"/>
        </w:rPr>
        <w:t xml:space="preserve"> </w:t>
      </w:r>
      <w:r>
        <w:rPr>
          <w:w w:val="102"/>
        </w:rPr>
        <w:t>a</w:t>
      </w:r>
      <w:r>
        <w:rPr>
          <w:spacing w:val="-131"/>
          <w:w w:val="102"/>
        </w:rPr>
        <w:t>t</w:t>
      </w:r>
      <w:r>
        <w:rPr>
          <w:w w:val="102"/>
        </w:rPr>
        <w:t>l</w:t>
      </w:r>
      <w:r>
        <w:rPr>
          <w:spacing w:val="-29"/>
          <w:w w:val="102"/>
        </w:rPr>
        <w:t>l</w:t>
      </w:r>
      <w:r>
        <w:rPr>
          <w:w w:val="102"/>
        </w:rPr>
        <w:t>me.”</w:t>
      </w:r>
      <w:r>
        <w:rPr>
          <w:spacing w:val="3"/>
        </w:rPr>
        <w:t xml:space="preserve"> </w:t>
      </w:r>
      <w:r>
        <w:rPr>
          <w:w w:val="102"/>
        </w:rPr>
        <w:t>she</w:t>
      </w:r>
      <w:r>
        <w:rPr>
          <w:spacing w:val="3"/>
        </w:rPr>
        <w:t xml:space="preserve"> </w:t>
      </w:r>
      <w:r>
        <w:rPr>
          <w:w w:val="102"/>
        </w:rPr>
        <w:t>said.</w:t>
      </w:r>
    </w:p>
    <w:p>
      <w:pPr>
        <w:pStyle w:val="4"/>
        <w:spacing w:before="81" w:line="283" w:lineRule="auto"/>
        <w:ind w:right="1393" w:firstLine="629"/>
      </w:pPr>
      <w:r>
        <w:rPr>
          <w:w w:val="102"/>
        </w:rPr>
        <w:t>Then</w:t>
      </w:r>
      <w:r>
        <w:t xml:space="preserve"> </w:t>
      </w:r>
      <w:r>
        <w:rPr>
          <w:w w:val="102"/>
        </w:rPr>
        <w:t>Susie</w:t>
      </w:r>
      <w:r>
        <w:t xml:space="preserve"> </w:t>
      </w:r>
      <w:r>
        <w:rPr>
          <w:w w:val="102"/>
        </w:rPr>
        <w:t>took</w:t>
      </w:r>
      <w:r>
        <w:t xml:space="preserve"> </w:t>
      </w:r>
      <w:r>
        <w:rPr>
          <w:w w:val="102"/>
        </w:rPr>
        <w:t>the</w:t>
      </w:r>
      <w:r>
        <w:t xml:space="preserve"> </w:t>
      </w:r>
      <w:r>
        <w:rPr>
          <w:w w:val="102"/>
        </w:rPr>
        <w:t>little</w:t>
      </w:r>
      <w:r>
        <w:t xml:space="preserve"> </w:t>
      </w:r>
      <w:r>
        <w:rPr>
          <w:w w:val="102"/>
        </w:rPr>
        <w:t>girl</w:t>
      </w:r>
      <w:r>
        <w:t xml:space="preserve"> </w:t>
      </w:r>
      <w:r>
        <w:rPr>
          <w:w w:val="102"/>
        </w:rPr>
        <w:t>into</w:t>
      </w:r>
      <w:r>
        <w:t xml:space="preserve"> </w:t>
      </w:r>
      <w:r>
        <w:rPr>
          <w:w w:val="102"/>
        </w:rPr>
        <w:t>th</w:t>
      </w:r>
      <w:r>
        <w:rPr>
          <w:spacing w:val="-27"/>
          <w:w w:val="102"/>
        </w:rPr>
        <w:t>e</w:t>
      </w:r>
      <w:r>
        <w:rPr>
          <w:rFonts w:ascii="Times New Roman"/>
          <w:spacing w:val="-27"/>
          <w:w w:val="102"/>
          <w:u w:val="thick"/>
        </w:rPr>
        <w:t xml:space="preserve"> </w:t>
      </w:r>
      <w:r>
        <w:rPr>
          <w:rFonts w:ascii="Times New Roman"/>
          <w:u w:val="thick"/>
        </w:rPr>
        <w:t xml:space="preserve"> </w:t>
      </w:r>
      <w:r>
        <w:rPr>
          <w:w w:val="102"/>
          <w:u w:val="thick"/>
        </w:rPr>
        <w:t>h</w:t>
      </w:r>
      <w:r>
        <w:rPr>
          <w:spacing w:val="-10"/>
          <w:w w:val="102"/>
          <w:u w:val="thick"/>
        </w:rPr>
        <w:t>o</w:t>
      </w:r>
      <w:r>
        <w:rPr>
          <w:spacing w:val="-150"/>
          <w:w w:val="102"/>
          <w:u w:val="thick"/>
        </w:rPr>
        <w:t>4</w:t>
      </w:r>
      <w:r>
        <w:rPr>
          <w:spacing w:val="-10"/>
          <w:w w:val="102"/>
          <w:u w:val="thick"/>
        </w:rPr>
        <w:t>u</w:t>
      </w:r>
      <w:r>
        <w:rPr>
          <w:spacing w:val="-150"/>
          <w:w w:val="102"/>
          <w:u w:val="thick"/>
        </w:rPr>
        <w:t>8</w:t>
      </w:r>
      <w:r>
        <w:rPr>
          <w:w w:val="102"/>
          <w:u w:val="thick"/>
        </w:rPr>
        <w:t>se</w:t>
      </w:r>
      <w:r>
        <w:rPr>
          <w:spacing w:val="-17"/>
          <w:w w:val="102"/>
          <w:u w:val="thick"/>
        </w:rPr>
        <w:t>.</w:t>
      </w:r>
      <w:r>
        <w:rPr>
          <w:w w:val="102"/>
        </w:rPr>
        <w:t>t</w:t>
      </w:r>
      <w:r>
        <w:rPr>
          <w:spacing w:val="-142"/>
          <w:w w:val="102"/>
        </w:rPr>
        <w:t>h</w:t>
      </w:r>
      <w:r>
        <w:rPr>
          <w:spacing w:val="-17"/>
          <w:w w:val="102"/>
        </w:rPr>
        <w:t>S</w:t>
      </w:r>
      <w:r>
        <w:rPr>
          <w:spacing w:val="-142"/>
          <w:w w:val="102"/>
        </w:rPr>
        <w:t>e</w:t>
      </w:r>
      <w:r>
        <w:rPr>
          <w:w w:val="102"/>
        </w:rPr>
        <w:t>h</w:t>
      </w:r>
      <w:r>
        <w:rPr>
          <w:spacing w:val="-17"/>
          <w:w w:val="102"/>
        </w:rPr>
        <w:t>e</w:t>
      </w:r>
      <w:r>
        <w:rPr>
          <w:w w:val="102"/>
        </w:rPr>
        <w:t>little</w:t>
      </w:r>
      <w:r>
        <w:t xml:space="preserve"> </w:t>
      </w:r>
      <w:r>
        <w:rPr>
          <w:w w:val="102"/>
        </w:rPr>
        <w:t>girl</w:t>
      </w:r>
      <w:r>
        <w:t xml:space="preserve"> </w:t>
      </w:r>
      <w:r>
        <w:rPr>
          <w:w w:val="102"/>
        </w:rPr>
        <w:t>with</w:t>
      </w:r>
      <w:r>
        <w:t xml:space="preserve"> </w:t>
      </w:r>
      <w:r>
        <w:rPr>
          <w:w w:val="102"/>
        </w:rPr>
        <w:t>kind</w:t>
      </w:r>
      <w:r>
        <w:t xml:space="preserve"> </w:t>
      </w:r>
      <w:r>
        <w:rPr>
          <w:w w:val="102"/>
        </w:rPr>
        <w:t>words,</w:t>
      </w:r>
      <w:r>
        <w:t xml:space="preserve"> </w:t>
      </w:r>
      <w:r>
        <w:rPr>
          <w:w w:val="102"/>
        </w:rPr>
        <w:t xml:space="preserve">and </w:t>
      </w:r>
      <w:r>
        <w:t xml:space="preserve">she gave her one of her own best dresses and a good pair of shoes. </w:t>
      </w:r>
      <w:r>
        <w:rPr>
          <w:spacing w:val="-37"/>
          <w:u w:val="thick"/>
        </w:rPr>
        <w:t>This49br</w:t>
      </w:r>
      <w:r>
        <w:rPr>
          <w:spacing w:val="-37"/>
        </w:rPr>
        <w:t xml:space="preserve">otuoghtthereal </w:t>
      </w:r>
      <w:r>
        <w:rPr>
          <w:w w:val="102"/>
        </w:rPr>
        <w:t>poor</w:t>
      </w:r>
      <w:r>
        <w:rPr>
          <w:spacing w:val="3"/>
        </w:rPr>
        <w:t xml:space="preserve"> </w:t>
      </w:r>
      <w:r>
        <w:rPr>
          <w:w w:val="102"/>
        </w:rPr>
        <w:t>child</w:t>
      </w:r>
      <w:r>
        <w:t xml:space="preserve"> </w:t>
      </w:r>
      <w:r>
        <w:rPr>
          <w:w w:val="102"/>
        </w:rPr>
        <w:t>,</w:t>
      </w:r>
      <w:r>
        <w:t xml:space="preserve"> </w:t>
      </w:r>
      <w:r>
        <w:rPr>
          <w:w w:val="102"/>
        </w:rPr>
        <w:t>and</w:t>
      </w:r>
      <w:r>
        <w:t xml:space="preserve"> </w:t>
      </w:r>
      <w:r>
        <w:rPr>
          <w:w w:val="102"/>
        </w:rPr>
        <w:t>she</w:t>
      </w:r>
      <w:r>
        <w:t xml:space="preserve"> </w:t>
      </w:r>
      <w:r>
        <w:rPr>
          <w:w w:val="102"/>
        </w:rPr>
        <w:t>thought</w:t>
      </w:r>
      <w:r>
        <w:t xml:space="preserve"> </w:t>
      </w:r>
      <w:r>
        <w:rPr>
          <w:w w:val="102"/>
        </w:rPr>
        <w:t>that</w:t>
      </w:r>
      <w:r>
        <w:t xml:space="preserve"> </w:t>
      </w:r>
      <w:r>
        <w:rPr>
          <w:w w:val="102"/>
        </w:rPr>
        <w:t>Sunbea</w:t>
      </w:r>
      <w:r>
        <w:rPr>
          <w:w w:val="102"/>
          <w:u w:val="thick"/>
        </w:rPr>
        <w:t>m</w:t>
      </w:r>
      <w:r>
        <w:rPr>
          <w:u w:val="thick"/>
        </w:rPr>
        <w:t xml:space="preserve"> </w:t>
      </w:r>
      <w:r>
        <w:rPr>
          <w:w w:val="102"/>
          <w:u w:val="thick"/>
        </w:rPr>
        <w:t>w</w:t>
      </w:r>
      <w:r>
        <w:rPr>
          <w:spacing w:val="-143"/>
          <w:w w:val="102"/>
          <w:u w:val="thick"/>
        </w:rPr>
        <w:t>a</w:t>
      </w:r>
      <w:r>
        <w:rPr>
          <w:spacing w:val="-16"/>
          <w:w w:val="102"/>
          <w:u w:val="thick"/>
        </w:rPr>
        <w:t>5</w:t>
      </w:r>
      <w:r>
        <w:rPr>
          <w:spacing w:val="-143"/>
          <w:w w:val="102"/>
          <w:u w:val="thick"/>
        </w:rPr>
        <w:t>s</w:t>
      </w:r>
      <w:r>
        <w:rPr>
          <w:w w:val="102"/>
          <w:u w:val="thick"/>
        </w:rPr>
        <w:t>0</w:t>
      </w:r>
      <w:r>
        <w:rPr>
          <w:u w:val="thick"/>
        </w:rPr>
        <w:t xml:space="preserve"> </w:t>
      </w:r>
      <w:r>
        <w:rPr>
          <w:w w:val="102"/>
          <w:u w:val="thick"/>
        </w:rPr>
        <w:t>t</w:t>
      </w:r>
      <w:r>
        <w:rPr>
          <w:spacing w:val="-147"/>
          <w:w w:val="102"/>
        </w:rPr>
        <w:t>h</w:t>
      </w:r>
      <w:r>
        <w:rPr>
          <w:spacing w:val="-13"/>
          <w:w w:val="102"/>
        </w:rPr>
        <w:t>n</w:t>
      </w:r>
      <w:r>
        <w:rPr>
          <w:spacing w:val="-147"/>
          <w:w w:val="102"/>
        </w:rPr>
        <w:t>e</w:t>
      </w:r>
      <w:r>
        <w:rPr>
          <w:w w:val="102"/>
        </w:rPr>
        <w:t>ame</w:t>
      </w:r>
      <w:r>
        <w:t xml:space="preserve"> </w:t>
      </w:r>
      <w:r>
        <w:rPr>
          <w:w w:val="102"/>
        </w:rPr>
        <w:t>for</w:t>
      </w:r>
      <w:r>
        <w:t xml:space="preserve"> </w:t>
      </w:r>
      <w:r>
        <w:rPr>
          <w:w w:val="102"/>
        </w:rPr>
        <w:t>Susan</w:t>
      </w:r>
      <w:r>
        <w:t xml:space="preserve"> </w:t>
      </w:r>
      <w:r>
        <w:rPr>
          <w:w w:val="102"/>
        </w:rPr>
        <w:t>Brown.</w:t>
      </w:r>
    </w:p>
    <w:p>
      <w:pPr>
        <w:pStyle w:val="4"/>
        <w:tabs>
          <w:tab w:val="left" w:pos="581"/>
          <w:tab w:val="left" w:pos="3684"/>
          <w:tab w:val="left" w:pos="3757"/>
          <w:tab w:val="left" w:pos="5944"/>
          <w:tab w:val="left" w:pos="5980"/>
          <w:tab w:val="left" w:pos="8291"/>
        </w:tabs>
        <w:spacing w:after="47" w:line="283" w:lineRule="auto"/>
        <w:ind w:right="5442"/>
      </w:pPr>
      <w:r>
        <w:t>(</w:t>
      </w:r>
      <w:r>
        <w:tab/>
      </w:r>
      <w:r>
        <w:t>)36.A.</w:t>
      </w:r>
      <w:r>
        <w:rPr>
          <w:spacing w:val="15"/>
        </w:rPr>
        <w:t xml:space="preserve"> </w:t>
      </w:r>
      <w:r>
        <w:t>it</w:t>
      </w:r>
      <w:r>
        <w:tab/>
      </w:r>
      <w:r>
        <w:t>B.</w:t>
      </w:r>
      <w:r>
        <w:rPr>
          <w:spacing w:val="30"/>
        </w:rPr>
        <w:t xml:space="preserve"> </w:t>
      </w:r>
      <w:r>
        <w:t>itself</w:t>
      </w:r>
      <w:r>
        <w:tab/>
      </w:r>
      <w:r>
        <w:t>C.</w:t>
      </w:r>
      <w:r>
        <w:rPr>
          <w:spacing w:val="20"/>
        </w:rPr>
        <w:t xml:space="preserve"> </w:t>
      </w:r>
      <w:r>
        <w:t>her</w:t>
      </w:r>
      <w:r>
        <w:tab/>
      </w:r>
      <w:r>
        <w:t xml:space="preserve">D. </w:t>
      </w:r>
      <w:r>
        <w:rPr>
          <w:spacing w:val="-3"/>
        </w:rPr>
        <w:t xml:space="preserve">herself </w:t>
      </w:r>
      <w:r>
        <w:t>(</w:t>
      </w:r>
      <w:r>
        <w:tab/>
      </w:r>
      <w:r>
        <w:t>)37.A.</w:t>
      </w:r>
      <w:r>
        <w:rPr>
          <w:spacing w:val="25"/>
        </w:rPr>
        <w:t xml:space="preserve"> </w:t>
      </w:r>
      <w:r>
        <w:t>sometimes</w:t>
      </w:r>
      <w:r>
        <w:tab/>
      </w:r>
      <w:r>
        <w:tab/>
      </w:r>
      <w:r>
        <w:t>B.</w:t>
      </w:r>
      <w:r>
        <w:rPr>
          <w:spacing w:val="15"/>
        </w:rPr>
        <w:t xml:space="preserve"> </w:t>
      </w:r>
      <w:r>
        <w:t>seldom</w:t>
      </w:r>
      <w:r>
        <w:tab/>
      </w:r>
      <w:r>
        <w:tab/>
      </w:r>
      <w:r>
        <w:t>C.</w:t>
      </w:r>
      <w:r>
        <w:rPr>
          <w:spacing w:val="14"/>
        </w:rPr>
        <w:t xml:space="preserve"> </w:t>
      </w:r>
      <w:r>
        <w:t>never</w:t>
      </w:r>
      <w:r>
        <w:tab/>
      </w:r>
      <w:r>
        <w:t>D.</w:t>
      </w:r>
      <w:r>
        <w:rPr>
          <w:spacing w:val="17"/>
        </w:rPr>
        <w:t xml:space="preserve"> </w:t>
      </w:r>
      <w:r>
        <w:t>always</w:t>
      </w:r>
    </w:p>
    <w:tbl>
      <w:tblPr>
        <w:tblStyle w:val="5"/>
        <w:tblW w:w="9994" w:type="dxa"/>
        <w:tblInd w:w="11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00"/>
        <w:gridCol w:w="1267"/>
        <w:gridCol w:w="558"/>
        <w:gridCol w:w="645"/>
        <w:gridCol w:w="1309"/>
        <w:gridCol w:w="923"/>
        <w:gridCol w:w="1064"/>
        <w:gridCol w:w="392"/>
        <w:gridCol w:w="311"/>
        <w:gridCol w:w="513"/>
        <w:gridCol w:w="15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60" w:hRule="atLeast"/>
        </w:trPr>
        <w:tc>
          <w:tcPr>
            <w:tcW w:w="1500" w:type="dxa"/>
          </w:tcPr>
          <w:p>
            <w:pPr>
              <w:pStyle w:val="9"/>
              <w:tabs>
                <w:tab w:val="left" w:pos="470"/>
              </w:tabs>
              <w:spacing w:before="0" w:line="347" w:lineRule="exact"/>
              <w:ind w:left="50"/>
              <w:rPr>
                <w:sz w:val="31"/>
              </w:rPr>
            </w:pPr>
            <w:r>
              <w:rPr>
                <w:sz w:val="31"/>
              </w:rPr>
              <w:t>(</w:t>
            </w:r>
            <w:r>
              <w:rPr>
                <w:sz w:val="31"/>
              </w:rPr>
              <w:tab/>
            </w:r>
            <w:r>
              <w:rPr>
                <w:sz w:val="31"/>
              </w:rPr>
              <w:t>)38.A.</w:t>
            </w:r>
          </w:p>
          <w:p>
            <w:pPr>
              <w:pStyle w:val="9"/>
              <w:tabs>
                <w:tab w:val="left" w:pos="470"/>
              </w:tabs>
              <w:spacing w:before="71"/>
              <w:ind w:left="50"/>
              <w:rPr>
                <w:sz w:val="31"/>
              </w:rPr>
            </w:pPr>
            <w:r>
              <w:rPr>
                <w:sz w:val="31"/>
              </w:rPr>
              <w:t>(</w:t>
            </w:r>
            <w:r>
              <w:rPr>
                <w:sz w:val="31"/>
              </w:rPr>
              <w:tab/>
            </w:r>
            <w:r>
              <w:rPr>
                <w:sz w:val="31"/>
              </w:rPr>
              <w:t>)39.A.</w:t>
            </w:r>
          </w:p>
        </w:tc>
        <w:tc>
          <w:tcPr>
            <w:tcW w:w="1825" w:type="dxa"/>
            <w:gridSpan w:val="2"/>
          </w:tcPr>
          <w:p>
            <w:pPr>
              <w:pStyle w:val="9"/>
              <w:spacing w:before="0" w:line="347" w:lineRule="exact"/>
              <w:ind w:left="79"/>
              <w:rPr>
                <w:sz w:val="31"/>
              </w:rPr>
            </w:pPr>
            <w:r>
              <w:rPr>
                <w:sz w:val="31"/>
              </w:rPr>
              <w:t>name</w:t>
            </w:r>
          </w:p>
          <w:p>
            <w:pPr>
              <w:pStyle w:val="9"/>
              <w:spacing w:before="71"/>
              <w:ind w:left="79"/>
              <w:rPr>
                <w:sz w:val="31"/>
              </w:rPr>
            </w:pPr>
            <w:r>
              <w:rPr>
                <w:sz w:val="31"/>
              </w:rPr>
              <w:t>possibly</w:t>
            </w:r>
          </w:p>
        </w:tc>
        <w:tc>
          <w:tcPr>
            <w:tcW w:w="645" w:type="dxa"/>
          </w:tcPr>
          <w:p>
            <w:pPr>
              <w:pStyle w:val="9"/>
              <w:spacing w:before="0" w:line="347" w:lineRule="exact"/>
              <w:ind w:left="282"/>
              <w:rPr>
                <w:sz w:val="31"/>
              </w:rPr>
            </w:pPr>
            <w:r>
              <w:rPr>
                <w:sz w:val="31"/>
              </w:rPr>
              <w:t>B.</w:t>
            </w:r>
          </w:p>
          <w:p>
            <w:pPr>
              <w:pStyle w:val="9"/>
              <w:spacing w:before="71"/>
              <w:ind w:left="337" w:right="-15"/>
              <w:rPr>
                <w:sz w:val="31"/>
              </w:rPr>
            </w:pPr>
            <w:r>
              <w:rPr>
                <w:sz w:val="31"/>
              </w:rPr>
              <w:t>B.</w:t>
            </w:r>
          </w:p>
        </w:tc>
        <w:tc>
          <w:tcPr>
            <w:tcW w:w="1309" w:type="dxa"/>
          </w:tcPr>
          <w:p>
            <w:pPr>
              <w:pStyle w:val="9"/>
              <w:spacing w:before="0" w:line="347" w:lineRule="exact"/>
              <w:ind w:left="112"/>
              <w:rPr>
                <w:sz w:val="31"/>
              </w:rPr>
            </w:pPr>
            <w:r>
              <w:rPr>
                <w:sz w:val="31"/>
              </w:rPr>
              <w:t>chance</w:t>
            </w:r>
          </w:p>
          <w:p>
            <w:pPr>
              <w:pStyle w:val="9"/>
              <w:spacing w:before="71"/>
              <w:ind w:left="167"/>
              <w:rPr>
                <w:sz w:val="31"/>
              </w:rPr>
            </w:pPr>
            <w:r>
              <w:rPr>
                <w:sz w:val="31"/>
              </w:rPr>
              <w:t>clearly</w:t>
            </w:r>
          </w:p>
        </w:tc>
        <w:tc>
          <w:tcPr>
            <w:tcW w:w="923" w:type="dxa"/>
          </w:tcPr>
          <w:p>
            <w:pPr>
              <w:pStyle w:val="9"/>
              <w:spacing w:before="0" w:line="347" w:lineRule="exact"/>
              <w:ind w:left="519"/>
              <w:rPr>
                <w:sz w:val="31"/>
              </w:rPr>
            </w:pPr>
            <w:r>
              <w:rPr>
                <w:sz w:val="31"/>
              </w:rPr>
              <w:t>C.</w:t>
            </w:r>
          </w:p>
          <w:p>
            <w:pPr>
              <w:pStyle w:val="9"/>
              <w:spacing w:before="71"/>
              <w:ind w:left="555"/>
              <w:rPr>
                <w:sz w:val="31"/>
              </w:rPr>
            </w:pPr>
            <w:r>
              <w:rPr>
                <w:sz w:val="31"/>
              </w:rPr>
              <w:t>C.</w:t>
            </w:r>
          </w:p>
        </w:tc>
        <w:tc>
          <w:tcPr>
            <w:tcW w:w="1064" w:type="dxa"/>
          </w:tcPr>
          <w:p>
            <w:pPr>
              <w:pStyle w:val="9"/>
              <w:spacing w:before="0" w:line="347" w:lineRule="exact"/>
              <w:ind w:left="71"/>
              <w:rPr>
                <w:sz w:val="31"/>
              </w:rPr>
            </w:pPr>
            <w:r>
              <w:rPr>
                <w:sz w:val="31"/>
              </w:rPr>
              <w:t>dress</w:t>
            </w:r>
          </w:p>
          <w:p>
            <w:pPr>
              <w:pStyle w:val="9"/>
              <w:spacing w:before="71"/>
              <w:ind w:left="107"/>
              <w:rPr>
                <w:sz w:val="31"/>
              </w:rPr>
            </w:pPr>
            <w:r>
              <w:rPr>
                <w:sz w:val="31"/>
              </w:rPr>
              <w:t>nicely</w:t>
            </w:r>
          </w:p>
        </w:tc>
        <w:tc>
          <w:tcPr>
            <w:tcW w:w="703" w:type="dxa"/>
            <w:gridSpan w:val="2"/>
          </w:tcPr>
          <w:p>
            <w:pPr>
              <w:pStyle w:val="9"/>
              <w:spacing w:before="0"/>
              <w:rPr>
                <w:rFonts w:ascii="Times New Roman"/>
                <w:sz w:val="30"/>
              </w:rPr>
            </w:pPr>
          </w:p>
        </w:tc>
        <w:tc>
          <w:tcPr>
            <w:tcW w:w="513" w:type="dxa"/>
          </w:tcPr>
          <w:p>
            <w:pPr>
              <w:pStyle w:val="9"/>
              <w:spacing w:before="0" w:line="347" w:lineRule="exact"/>
              <w:ind w:left="104"/>
              <w:rPr>
                <w:sz w:val="31"/>
              </w:rPr>
            </w:pPr>
            <w:r>
              <w:rPr>
                <w:sz w:val="31"/>
              </w:rPr>
              <w:t>D.</w:t>
            </w:r>
          </w:p>
          <w:p>
            <w:pPr>
              <w:pStyle w:val="9"/>
              <w:spacing w:before="71"/>
              <w:ind w:left="104"/>
              <w:rPr>
                <w:sz w:val="31"/>
              </w:rPr>
            </w:pPr>
            <w:r>
              <w:rPr>
                <w:sz w:val="31"/>
              </w:rPr>
              <w:t>D.</w:t>
            </w:r>
          </w:p>
        </w:tc>
        <w:tc>
          <w:tcPr>
            <w:tcW w:w="1512" w:type="dxa"/>
          </w:tcPr>
          <w:p>
            <w:pPr>
              <w:pStyle w:val="9"/>
              <w:spacing w:before="0" w:line="347" w:lineRule="exact"/>
              <w:ind w:left="66"/>
              <w:rPr>
                <w:sz w:val="31"/>
              </w:rPr>
            </w:pPr>
            <w:r>
              <w:rPr>
                <w:sz w:val="31"/>
              </w:rPr>
              <w:t>book</w:t>
            </w:r>
          </w:p>
          <w:p>
            <w:pPr>
              <w:pStyle w:val="9"/>
              <w:spacing w:before="71"/>
              <w:ind w:left="66"/>
              <w:rPr>
                <w:sz w:val="31"/>
              </w:rPr>
            </w:pPr>
            <w:r>
              <w:rPr>
                <w:sz w:val="31"/>
              </w:rPr>
              <w:t>easily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8" w:hRule="atLeast"/>
        </w:trPr>
        <w:tc>
          <w:tcPr>
            <w:tcW w:w="1500" w:type="dxa"/>
          </w:tcPr>
          <w:p>
            <w:pPr>
              <w:pStyle w:val="9"/>
              <w:tabs>
                <w:tab w:val="left" w:pos="420"/>
              </w:tabs>
              <w:ind w:right="28"/>
              <w:jc w:val="center"/>
              <w:rPr>
                <w:sz w:val="31"/>
              </w:rPr>
            </w:pPr>
            <w:r>
              <w:rPr>
                <w:sz w:val="31"/>
              </w:rPr>
              <w:t>(</w:t>
            </w:r>
            <w:r>
              <w:rPr>
                <w:sz w:val="31"/>
              </w:rPr>
              <w:tab/>
            </w:r>
            <w:r>
              <w:rPr>
                <w:sz w:val="31"/>
              </w:rPr>
              <w:t>)40.A.</w:t>
            </w:r>
          </w:p>
        </w:tc>
        <w:tc>
          <w:tcPr>
            <w:tcW w:w="1825" w:type="dxa"/>
            <w:gridSpan w:val="2"/>
          </w:tcPr>
          <w:p>
            <w:pPr>
              <w:pStyle w:val="9"/>
              <w:ind w:left="79"/>
              <w:rPr>
                <w:sz w:val="31"/>
              </w:rPr>
            </w:pPr>
            <w:r>
              <w:rPr>
                <w:sz w:val="31"/>
              </w:rPr>
              <w:t>happy</w:t>
            </w:r>
          </w:p>
        </w:tc>
        <w:tc>
          <w:tcPr>
            <w:tcW w:w="645" w:type="dxa"/>
          </w:tcPr>
          <w:p>
            <w:pPr>
              <w:pStyle w:val="9"/>
              <w:ind w:left="214"/>
              <w:rPr>
                <w:sz w:val="31"/>
              </w:rPr>
            </w:pPr>
            <w:r>
              <w:rPr>
                <w:sz w:val="31"/>
              </w:rPr>
              <w:t>B.</w:t>
            </w:r>
          </w:p>
        </w:tc>
        <w:tc>
          <w:tcPr>
            <w:tcW w:w="1309" w:type="dxa"/>
          </w:tcPr>
          <w:p>
            <w:pPr>
              <w:pStyle w:val="9"/>
              <w:ind w:left="44"/>
              <w:rPr>
                <w:sz w:val="31"/>
              </w:rPr>
            </w:pPr>
            <w:r>
              <w:rPr>
                <w:sz w:val="31"/>
              </w:rPr>
              <w:t>sick</w:t>
            </w:r>
          </w:p>
        </w:tc>
        <w:tc>
          <w:tcPr>
            <w:tcW w:w="923" w:type="dxa"/>
          </w:tcPr>
          <w:p>
            <w:pPr>
              <w:pStyle w:val="9"/>
              <w:ind w:right="51"/>
              <w:jc w:val="right"/>
              <w:rPr>
                <w:sz w:val="31"/>
              </w:rPr>
            </w:pPr>
            <w:r>
              <w:rPr>
                <w:sz w:val="31"/>
              </w:rPr>
              <w:t>C.</w:t>
            </w:r>
          </w:p>
        </w:tc>
        <w:tc>
          <w:tcPr>
            <w:tcW w:w="1064" w:type="dxa"/>
          </w:tcPr>
          <w:p>
            <w:pPr>
              <w:pStyle w:val="9"/>
              <w:ind w:left="106"/>
              <w:rPr>
                <w:sz w:val="31"/>
              </w:rPr>
            </w:pPr>
            <w:r>
              <w:rPr>
                <w:sz w:val="31"/>
              </w:rPr>
              <w:t>fine</w:t>
            </w:r>
          </w:p>
        </w:tc>
        <w:tc>
          <w:tcPr>
            <w:tcW w:w="703" w:type="dxa"/>
            <w:gridSpan w:val="2"/>
          </w:tcPr>
          <w:p>
            <w:pPr>
              <w:pStyle w:val="9"/>
              <w:spacing w:before="0"/>
              <w:rPr>
                <w:rFonts w:ascii="Times New Roman"/>
                <w:sz w:val="30"/>
              </w:rPr>
            </w:pPr>
          </w:p>
        </w:tc>
        <w:tc>
          <w:tcPr>
            <w:tcW w:w="513" w:type="dxa"/>
          </w:tcPr>
          <w:p>
            <w:pPr>
              <w:pStyle w:val="9"/>
              <w:ind w:left="90" w:right="7"/>
              <w:jc w:val="center"/>
              <w:rPr>
                <w:sz w:val="31"/>
              </w:rPr>
            </w:pPr>
            <w:r>
              <w:rPr>
                <w:sz w:val="31"/>
              </w:rPr>
              <w:t>D.</w:t>
            </w:r>
          </w:p>
        </w:tc>
        <w:tc>
          <w:tcPr>
            <w:tcW w:w="1512" w:type="dxa"/>
          </w:tcPr>
          <w:p>
            <w:pPr>
              <w:pStyle w:val="9"/>
              <w:ind w:left="102"/>
              <w:rPr>
                <w:sz w:val="31"/>
              </w:rPr>
            </w:pPr>
            <w:r>
              <w:rPr>
                <w:sz w:val="31"/>
              </w:rPr>
              <w:t>busy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8" w:hRule="atLeast"/>
        </w:trPr>
        <w:tc>
          <w:tcPr>
            <w:tcW w:w="1500" w:type="dxa"/>
          </w:tcPr>
          <w:p>
            <w:pPr>
              <w:pStyle w:val="9"/>
              <w:tabs>
                <w:tab w:val="left" w:pos="420"/>
              </w:tabs>
              <w:spacing w:before="26"/>
              <w:ind w:right="28"/>
              <w:jc w:val="center"/>
              <w:rPr>
                <w:sz w:val="31"/>
              </w:rPr>
            </w:pPr>
            <w:r>
              <w:rPr>
                <w:sz w:val="31"/>
              </w:rPr>
              <w:t>(</w:t>
            </w:r>
            <w:r>
              <w:rPr>
                <w:sz w:val="31"/>
              </w:rPr>
              <w:tab/>
            </w:r>
            <w:r>
              <w:rPr>
                <w:sz w:val="31"/>
              </w:rPr>
              <w:t>)41.A.</w:t>
            </w:r>
          </w:p>
        </w:tc>
        <w:tc>
          <w:tcPr>
            <w:tcW w:w="1825" w:type="dxa"/>
            <w:gridSpan w:val="2"/>
          </w:tcPr>
          <w:p>
            <w:pPr>
              <w:pStyle w:val="9"/>
              <w:spacing w:before="26"/>
              <w:ind w:left="79"/>
              <w:rPr>
                <w:sz w:val="31"/>
              </w:rPr>
            </w:pPr>
            <w:r>
              <w:rPr>
                <w:sz w:val="31"/>
              </w:rPr>
              <w:t>walk</w:t>
            </w:r>
          </w:p>
        </w:tc>
        <w:tc>
          <w:tcPr>
            <w:tcW w:w="645" w:type="dxa"/>
          </w:tcPr>
          <w:p>
            <w:pPr>
              <w:pStyle w:val="9"/>
              <w:spacing w:before="26"/>
              <w:ind w:left="214"/>
              <w:rPr>
                <w:sz w:val="31"/>
              </w:rPr>
            </w:pPr>
            <w:r>
              <w:rPr>
                <w:sz w:val="31"/>
              </w:rPr>
              <w:t>B.</w:t>
            </w:r>
          </w:p>
        </w:tc>
        <w:tc>
          <w:tcPr>
            <w:tcW w:w="1309" w:type="dxa"/>
          </w:tcPr>
          <w:p>
            <w:pPr>
              <w:pStyle w:val="9"/>
              <w:spacing w:before="26"/>
              <w:ind w:left="44"/>
              <w:rPr>
                <w:sz w:val="31"/>
              </w:rPr>
            </w:pPr>
            <w:r>
              <w:rPr>
                <w:sz w:val="31"/>
              </w:rPr>
              <w:t>say</w:t>
            </w:r>
          </w:p>
        </w:tc>
        <w:tc>
          <w:tcPr>
            <w:tcW w:w="923" w:type="dxa"/>
          </w:tcPr>
          <w:p>
            <w:pPr>
              <w:pStyle w:val="9"/>
              <w:spacing w:before="26"/>
              <w:ind w:right="136"/>
              <w:jc w:val="right"/>
              <w:rPr>
                <w:sz w:val="31"/>
              </w:rPr>
            </w:pPr>
            <w:r>
              <w:rPr>
                <w:sz w:val="31"/>
              </w:rPr>
              <w:t>C.</w:t>
            </w:r>
          </w:p>
        </w:tc>
        <w:tc>
          <w:tcPr>
            <w:tcW w:w="1064" w:type="dxa"/>
          </w:tcPr>
          <w:p>
            <w:pPr>
              <w:pStyle w:val="9"/>
              <w:spacing w:before="26"/>
              <w:ind w:left="20"/>
              <w:rPr>
                <w:sz w:val="31"/>
              </w:rPr>
            </w:pPr>
            <w:r>
              <w:rPr>
                <w:sz w:val="31"/>
              </w:rPr>
              <w:t>read</w:t>
            </w:r>
          </w:p>
        </w:tc>
        <w:tc>
          <w:tcPr>
            <w:tcW w:w="703" w:type="dxa"/>
            <w:gridSpan w:val="2"/>
          </w:tcPr>
          <w:p>
            <w:pPr>
              <w:pStyle w:val="9"/>
              <w:spacing w:before="0"/>
              <w:rPr>
                <w:rFonts w:ascii="Times New Roman"/>
                <w:sz w:val="30"/>
              </w:rPr>
            </w:pPr>
          </w:p>
        </w:tc>
        <w:tc>
          <w:tcPr>
            <w:tcW w:w="513" w:type="dxa"/>
          </w:tcPr>
          <w:p>
            <w:pPr>
              <w:pStyle w:val="9"/>
              <w:spacing w:before="26"/>
              <w:ind w:left="58" w:right="40"/>
              <w:jc w:val="center"/>
              <w:rPr>
                <w:sz w:val="31"/>
              </w:rPr>
            </w:pPr>
            <w:r>
              <w:rPr>
                <w:sz w:val="31"/>
              </w:rPr>
              <w:t>D.</w:t>
            </w:r>
          </w:p>
        </w:tc>
        <w:tc>
          <w:tcPr>
            <w:tcW w:w="1512" w:type="dxa"/>
          </w:tcPr>
          <w:p>
            <w:pPr>
              <w:pStyle w:val="9"/>
              <w:spacing w:before="26"/>
              <w:ind w:left="69"/>
              <w:rPr>
                <w:sz w:val="31"/>
              </w:rPr>
            </w:pPr>
            <w:r>
              <w:rPr>
                <w:sz w:val="31"/>
              </w:rPr>
              <w:t>write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2" w:hRule="atLeast"/>
        </w:trPr>
        <w:tc>
          <w:tcPr>
            <w:tcW w:w="1500" w:type="dxa"/>
          </w:tcPr>
          <w:p>
            <w:pPr>
              <w:pStyle w:val="9"/>
              <w:tabs>
                <w:tab w:val="left" w:pos="420"/>
              </w:tabs>
              <w:spacing w:line="347" w:lineRule="exact"/>
              <w:ind w:right="28"/>
              <w:jc w:val="center"/>
              <w:rPr>
                <w:sz w:val="31"/>
              </w:rPr>
            </w:pPr>
            <w:r>
              <w:rPr>
                <w:sz w:val="31"/>
              </w:rPr>
              <w:t>(</w:t>
            </w:r>
            <w:r>
              <w:rPr>
                <w:sz w:val="31"/>
              </w:rPr>
              <w:tab/>
            </w:r>
            <w:r>
              <w:rPr>
                <w:sz w:val="31"/>
              </w:rPr>
              <w:t>)42.A.</w:t>
            </w:r>
          </w:p>
        </w:tc>
        <w:tc>
          <w:tcPr>
            <w:tcW w:w="1825" w:type="dxa"/>
            <w:gridSpan w:val="2"/>
          </w:tcPr>
          <w:p>
            <w:pPr>
              <w:pStyle w:val="9"/>
              <w:spacing w:line="347" w:lineRule="exact"/>
              <w:ind w:left="79"/>
              <w:rPr>
                <w:sz w:val="31"/>
              </w:rPr>
            </w:pPr>
            <w:r>
              <w:rPr>
                <w:sz w:val="31"/>
              </w:rPr>
              <w:t>By the way</w:t>
            </w:r>
          </w:p>
        </w:tc>
        <w:tc>
          <w:tcPr>
            <w:tcW w:w="645" w:type="dxa"/>
          </w:tcPr>
          <w:p>
            <w:pPr>
              <w:pStyle w:val="9"/>
              <w:spacing w:line="347" w:lineRule="exact"/>
              <w:ind w:left="246"/>
              <w:rPr>
                <w:sz w:val="31"/>
              </w:rPr>
            </w:pPr>
            <w:r>
              <w:rPr>
                <w:sz w:val="31"/>
              </w:rPr>
              <w:t>B.</w:t>
            </w:r>
          </w:p>
        </w:tc>
        <w:tc>
          <w:tcPr>
            <w:tcW w:w="1309" w:type="dxa"/>
          </w:tcPr>
          <w:p>
            <w:pPr>
              <w:pStyle w:val="9"/>
              <w:spacing w:line="347" w:lineRule="exact"/>
              <w:ind w:left="77"/>
              <w:rPr>
                <w:sz w:val="31"/>
              </w:rPr>
            </w:pPr>
            <w:r>
              <w:rPr>
                <w:sz w:val="31"/>
              </w:rPr>
              <w:t>In this</w:t>
            </w:r>
          </w:p>
        </w:tc>
        <w:tc>
          <w:tcPr>
            <w:tcW w:w="923" w:type="dxa"/>
          </w:tcPr>
          <w:p>
            <w:pPr>
              <w:pStyle w:val="9"/>
              <w:spacing w:line="347" w:lineRule="exact"/>
              <w:ind w:right="71"/>
              <w:jc w:val="right"/>
              <w:rPr>
                <w:sz w:val="31"/>
              </w:rPr>
            </w:pPr>
            <w:r>
              <w:rPr>
                <w:sz w:val="31"/>
              </w:rPr>
              <w:t>wayC.</w:t>
            </w:r>
          </w:p>
        </w:tc>
        <w:tc>
          <w:tcPr>
            <w:tcW w:w="1064" w:type="dxa"/>
          </w:tcPr>
          <w:p>
            <w:pPr>
              <w:pStyle w:val="9"/>
              <w:spacing w:line="347" w:lineRule="exact"/>
              <w:ind w:right="25"/>
              <w:jc w:val="right"/>
              <w:rPr>
                <w:sz w:val="31"/>
              </w:rPr>
            </w:pPr>
            <w:r>
              <w:rPr>
                <w:sz w:val="31"/>
              </w:rPr>
              <w:t>On the</w:t>
            </w:r>
          </w:p>
        </w:tc>
        <w:tc>
          <w:tcPr>
            <w:tcW w:w="703" w:type="dxa"/>
            <w:gridSpan w:val="2"/>
          </w:tcPr>
          <w:p>
            <w:pPr>
              <w:pStyle w:val="9"/>
              <w:spacing w:line="347" w:lineRule="exact"/>
              <w:ind w:left="131"/>
              <w:rPr>
                <w:sz w:val="31"/>
              </w:rPr>
            </w:pPr>
            <w:r>
              <w:rPr>
                <w:sz w:val="31"/>
              </w:rPr>
              <w:t>way</w:t>
            </w:r>
          </w:p>
        </w:tc>
        <w:tc>
          <w:tcPr>
            <w:tcW w:w="513" w:type="dxa"/>
          </w:tcPr>
          <w:p>
            <w:pPr>
              <w:pStyle w:val="9"/>
              <w:spacing w:line="347" w:lineRule="exact"/>
              <w:ind w:left="90" w:right="12"/>
              <w:jc w:val="center"/>
              <w:rPr>
                <w:sz w:val="31"/>
              </w:rPr>
            </w:pPr>
            <w:r>
              <w:rPr>
                <w:sz w:val="31"/>
              </w:rPr>
              <w:t>D.</w:t>
            </w:r>
          </w:p>
        </w:tc>
        <w:tc>
          <w:tcPr>
            <w:tcW w:w="1512" w:type="dxa"/>
          </w:tcPr>
          <w:p>
            <w:pPr>
              <w:pStyle w:val="9"/>
              <w:spacing w:line="347" w:lineRule="exact"/>
              <w:ind w:left="99"/>
              <w:rPr>
                <w:sz w:val="31"/>
              </w:rPr>
            </w:pPr>
            <w:r>
              <w:rPr>
                <w:sz w:val="31"/>
              </w:rPr>
              <w:t>In a way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3" w:hRule="atLeast"/>
        </w:trPr>
        <w:tc>
          <w:tcPr>
            <w:tcW w:w="1500" w:type="dxa"/>
          </w:tcPr>
          <w:p>
            <w:pPr>
              <w:pStyle w:val="9"/>
              <w:tabs>
                <w:tab w:val="left" w:pos="420"/>
              </w:tabs>
              <w:spacing w:before="101"/>
              <w:ind w:right="28"/>
              <w:jc w:val="center"/>
              <w:rPr>
                <w:sz w:val="31"/>
              </w:rPr>
            </w:pPr>
            <w:r>
              <w:rPr>
                <w:sz w:val="31"/>
              </w:rPr>
              <w:t>(</w:t>
            </w:r>
            <w:r>
              <w:rPr>
                <w:sz w:val="31"/>
              </w:rPr>
              <w:tab/>
            </w:r>
            <w:r>
              <w:rPr>
                <w:sz w:val="31"/>
              </w:rPr>
              <w:t>)43.A.</w:t>
            </w:r>
          </w:p>
        </w:tc>
        <w:tc>
          <w:tcPr>
            <w:tcW w:w="1825" w:type="dxa"/>
            <w:gridSpan w:val="2"/>
          </w:tcPr>
          <w:p>
            <w:pPr>
              <w:pStyle w:val="9"/>
              <w:spacing w:before="101"/>
              <w:ind w:left="79"/>
              <w:rPr>
                <w:sz w:val="31"/>
              </w:rPr>
            </w:pPr>
            <w:r>
              <w:rPr>
                <w:sz w:val="31"/>
              </w:rPr>
              <w:t>study</w:t>
            </w:r>
          </w:p>
        </w:tc>
        <w:tc>
          <w:tcPr>
            <w:tcW w:w="645" w:type="dxa"/>
          </w:tcPr>
          <w:p>
            <w:pPr>
              <w:pStyle w:val="9"/>
              <w:spacing w:before="101"/>
              <w:ind w:right="45"/>
              <w:jc w:val="right"/>
              <w:rPr>
                <w:sz w:val="31"/>
              </w:rPr>
            </w:pPr>
            <w:r>
              <w:rPr>
                <w:sz w:val="31"/>
              </w:rPr>
              <w:t>B.</w:t>
            </w:r>
          </w:p>
        </w:tc>
        <w:tc>
          <w:tcPr>
            <w:tcW w:w="1309" w:type="dxa"/>
          </w:tcPr>
          <w:p>
            <w:pPr>
              <w:pStyle w:val="9"/>
              <w:spacing w:before="101"/>
              <w:ind w:left="112"/>
              <w:rPr>
                <w:sz w:val="31"/>
              </w:rPr>
            </w:pPr>
            <w:r>
              <w:rPr>
                <w:sz w:val="31"/>
              </w:rPr>
              <w:t>nature</w:t>
            </w:r>
          </w:p>
        </w:tc>
        <w:tc>
          <w:tcPr>
            <w:tcW w:w="923" w:type="dxa"/>
          </w:tcPr>
          <w:p>
            <w:pPr>
              <w:pStyle w:val="9"/>
              <w:spacing w:before="101"/>
              <w:ind w:right="16"/>
              <w:jc w:val="right"/>
              <w:rPr>
                <w:sz w:val="31"/>
              </w:rPr>
            </w:pPr>
            <w:r>
              <w:rPr>
                <w:sz w:val="31"/>
              </w:rPr>
              <w:t>C.</w:t>
            </w:r>
          </w:p>
        </w:tc>
        <w:tc>
          <w:tcPr>
            <w:tcW w:w="1064" w:type="dxa"/>
          </w:tcPr>
          <w:p>
            <w:pPr>
              <w:pStyle w:val="9"/>
              <w:spacing w:before="101"/>
              <w:ind w:right="-29"/>
              <w:jc w:val="right"/>
              <w:rPr>
                <w:sz w:val="31"/>
              </w:rPr>
            </w:pPr>
            <w:r>
              <w:rPr>
                <w:sz w:val="31"/>
              </w:rPr>
              <w:t>travel</w:t>
            </w:r>
          </w:p>
        </w:tc>
        <w:tc>
          <w:tcPr>
            <w:tcW w:w="2728" w:type="dxa"/>
            <w:gridSpan w:val="4"/>
          </w:tcPr>
          <w:p>
            <w:pPr>
              <w:pStyle w:val="9"/>
              <w:spacing w:before="101"/>
              <w:ind w:left="950"/>
              <w:rPr>
                <w:sz w:val="31"/>
              </w:rPr>
            </w:pPr>
            <w:r>
              <w:rPr>
                <w:sz w:val="31"/>
              </w:rPr>
              <w:t>D. sport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2" w:hRule="atLeast"/>
        </w:trPr>
        <w:tc>
          <w:tcPr>
            <w:tcW w:w="1500" w:type="dxa"/>
          </w:tcPr>
          <w:p>
            <w:pPr>
              <w:pStyle w:val="9"/>
              <w:tabs>
                <w:tab w:val="left" w:pos="420"/>
              </w:tabs>
              <w:spacing w:line="347" w:lineRule="exact"/>
              <w:ind w:right="28"/>
              <w:jc w:val="center"/>
              <w:rPr>
                <w:sz w:val="31"/>
              </w:rPr>
            </w:pPr>
            <w:r>
              <w:rPr>
                <w:sz w:val="31"/>
              </w:rPr>
              <w:t>(</w:t>
            </w:r>
            <w:r>
              <w:rPr>
                <w:sz w:val="31"/>
              </w:rPr>
              <w:tab/>
            </w:r>
            <w:r>
              <w:rPr>
                <w:sz w:val="31"/>
              </w:rPr>
              <w:t>)44.A.</w:t>
            </w:r>
          </w:p>
        </w:tc>
        <w:tc>
          <w:tcPr>
            <w:tcW w:w="1825" w:type="dxa"/>
            <w:gridSpan w:val="2"/>
          </w:tcPr>
          <w:p>
            <w:pPr>
              <w:pStyle w:val="9"/>
              <w:spacing w:line="347" w:lineRule="exact"/>
              <w:ind w:left="79"/>
              <w:rPr>
                <w:sz w:val="31"/>
              </w:rPr>
            </w:pPr>
            <w:r>
              <w:rPr>
                <w:sz w:val="31"/>
              </w:rPr>
              <w:t>kind</w:t>
            </w:r>
          </w:p>
        </w:tc>
        <w:tc>
          <w:tcPr>
            <w:tcW w:w="645" w:type="dxa"/>
          </w:tcPr>
          <w:p>
            <w:pPr>
              <w:pStyle w:val="9"/>
              <w:spacing w:line="347" w:lineRule="exact"/>
              <w:ind w:right="9"/>
              <w:jc w:val="right"/>
              <w:rPr>
                <w:sz w:val="31"/>
              </w:rPr>
            </w:pPr>
            <w:r>
              <w:rPr>
                <w:sz w:val="31"/>
              </w:rPr>
              <w:t>B.</w:t>
            </w:r>
          </w:p>
        </w:tc>
        <w:tc>
          <w:tcPr>
            <w:tcW w:w="1309" w:type="dxa"/>
          </w:tcPr>
          <w:p>
            <w:pPr>
              <w:pStyle w:val="9"/>
              <w:spacing w:line="347" w:lineRule="exact"/>
              <w:ind w:left="148"/>
              <w:rPr>
                <w:sz w:val="31"/>
              </w:rPr>
            </w:pPr>
            <w:r>
              <w:rPr>
                <w:sz w:val="31"/>
              </w:rPr>
              <w:t>unkind</w:t>
            </w:r>
          </w:p>
        </w:tc>
        <w:tc>
          <w:tcPr>
            <w:tcW w:w="923" w:type="dxa"/>
          </w:tcPr>
          <w:p>
            <w:pPr>
              <w:pStyle w:val="9"/>
              <w:spacing w:line="347" w:lineRule="exact"/>
              <w:ind w:right="48"/>
              <w:jc w:val="right"/>
              <w:rPr>
                <w:sz w:val="31"/>
              </w:rPr>
            </w:pPr>
            <w:r>
              <w:rPr>
                <w:sz w:val="31"/>
              </w:rPr>
              <w:t>C.</w:t>
            </w:r>
          </w:p>
        </w:tc>
        <w:tc>
          <w:tcPr>
            <w:tcW w:w="1064" w:type="dxa"/>
          </w:tcPr>
          <w:p>
            <w:pPr>
              <w:pStyle w:val="9"/>
              <w:spacing w:line="347" w:lineRule="exact"/>
              <w:ind w:left="107"/>
              <w:rPr>
                <w:sz w:val="31"/>
              </w:rPr>
            </w:pPr>
            <w:r>
              <w:rPr>
                <w:sz w:val="31"/>
              </w:rPr>
              <w:t>usual</w:t>
            </w:r>
          </w:p>
        </w:tc>
        <w:tc>
          <w:tcPr>
            <w:tcW w:w="2728" w:type="dxa"/>
            <w:gridSpan w:val="4"/>
          </w:tcPr>
          <w:p>
            <w:pPr>
              <w:pStyle w:val="9"/>
              <w:spacing w:line="347" w:lineRule="exact"/>
              <w:ind w:left="860"/>
              <w:rPr>
                <w:sz w:val="31"/>
              </w:rPr>
            </w:pPr>
            <w:r>
              <w:rPr>
                <w:sz w:val="31"/>
              </w:rPr>
              <w:t>D. unusual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3" w:hRule="atLeast"/>
        </w:trPr>
        <w:tc>
          <w:tcPr>
            <w:tcW w:w="2767" w:type="dxa"/>
            <w:gridSpan w:val="2"/>
          </w:tcPr>
          <w:p>
            <w:pPr>
              <w:pStyle w:val="9"/>
              <w:tabs>
                <w:tab w:val="left" w:pos="470"/>
              </w:tabs>
              <w:spacing w:before="101"/>
              <w:ind w:left="50"/>
              <w:rPr>
                <w:sz w:val="31"/>
              </w:rPr>
            </w:pPr>
            <w:r>
              <w:rPr>
                <w:sz w:val="31"/>
              </w:rPr>
              <w:t>(</w:t>
            </w:r>
            <w:r>
              <w:rPr>
                <w:sz w:val="31"/>
              </w:rPr>
              <w:tab/>
            </w:r>
            <w:r>
              <w:rPr>
                <w:sz w:val="31"/>
              </w:rPr>
              <w:t>)45.A</w:t>
            </w:r>
            <w:r>
              <w:rPr>
                <w:spacing w:val="19"/>
                <w:sz w:val="31"/>
              </w:rPr>
              <w:t xml:space="preserve"> </w:t>
            </w:r>
            <w:r>
              <w:rPr>
                <w:sz w:val="31"/>
              </w:rPr>
              <w:t>.honest</w:t>
            </w:r>
          </w:p>
        </w:tc>
        <w:tc>
          <w:tcPr>
            <w:tcW w:w="558" w:type="dxa"/>
          </w:tcPr>
          <w:p>
            <w:pPr>
              <w:pStyle w:val="9"/>
              <w:spacing w:before="0"/>
              <w:rPr>
                <w:rFonts w:ascii="Times New Roman"/>
                <w:sz w:val="30"/>
              </w:rPr>
            </w:pPr>
          </w:p>
        </w:tc>
        <w:tc>
          <w:tcPr>
            <w:tcW w:w="645" w:type="dxa"/>
          </w:tcPr>
          <w:p>
            <w:pPr>
              <w:pStyle w:val="9"/>
              <w:spacing w:before="101"/>
              <w:ind w:right="59"/>
              <w:jc w:val="right"/>
              <w:rPr>
                <w:sz w:val="31"/>
              </w:rPr>
            </w:pPr>
            <w:r>
              <w:rPr>
                <w:sz w:val="31"/>
              </w:rPr>
              <w:t>B.</w:t>
            </w:r>
          </w:p>
        </w:tc>
        <w:tc>
          <w:tcPr>
            <w:tcW w:w="1309" w:type="dxa"/>
          </w:tcPr>
          <w:p>
            <w:pPr>
              <w:pStyle w:val="9"/>
              <w:spacing w:before="101"/>
              <w:ind w:left="98"/>
              <w:rPr>
                <w:sz w:val="31"/>
              </w:rPr>
            </w:pPr>
            <w:r>
              <w:rPr>
                <w:sz w:val="31"/>
              </w:rPr>
              <w:t>weak</w:t>
            </w:r>
          </w:p>
        </w:tc>
        <w:tc>
          <w:tcPr>
            <w:tcW w:w="1987" w:type="dxa"/>
            <w:gridSpan w:val="2"/>
          </w:tcPr>
          <w:p>
            <w:pPr>
              <w:pStyle w:val="9"/>
              <w:spacing w:before="101"/>
              <w:ind w:left="448"/>
              <w:rPr>
                <w:sz w:val="31"/>
              </w:rPr>
            </w:pPr>
            <w:r>
              <w:rPr>
                <w:sz w:val="31"/>
              </w:rPr>
              <w:t>C. poor</w:t>
            </w:r>
          </w:p>
        </w:tc>
        <w:tc>
          <w:tcPr>
            <w:tcW w:w="392" w:type="dxa"/>
          </w:tcPr>
          <w:p>
            <w:pPr>
              <w:pStyle w:val="9"/>
              <w:spacing w:before="0"/>
              <w:rPr>
                <w:rFonts w:ascii="Times New Roman"/>
                <w:sz w:val="30"/>
              </w:rPr>
            </w:pPr>
          </w:p>
        </w:tc>
        <w:tc>
          <w:tcPr>
            <w:tcW w:w="2336" w:type="dxa"/>
            <w:gridSpan w:val="3"/>
          </w:tcPr>
          <w:p>
            <w:pPr>
              <w:pStyle w:val="9"/>
              <w:spacing w:before="101"/>
              <w:ind w:left="432"/>
              <w:rPr>
                <w:sz w:val="31"/>
              </w:rPr>
            </w:pPr>
            <w:r>
              <w:rPr>
                <w:sz w:val="31"/>
              </w:rPr>
              <w:t>D. rich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8" w:hRule="atLeast"/>
        </w:trPr>
        <w:tc>
          <w:tcPr>
            <w:tcW w:w="2767" w:type="dxa"/>
            <w:gridSpan w:val="2"/>
          </w:tcPr>
          <w:p>
            <w:pPr>
              <w:pStyle w:val="9"/>
              <w:tabs>
                <w:tab w:val="left" w:pos="470"/>
              </w:tabs>
              <w:ind w:left="50"/>
              <w:rPr>
                <w:sz w:val="31"/>
              </w:rPr>
            </w:pPr>
            <w:r>
              <w:rPr>
                <w:sz w:val="31"/>
              </w:rPr>
              <w:t>(</w:t>
            </w:r>
            <w:r>
              <w:rPr>
                <w:sz w:val="31"/>
              </w:rPr>
              <w:tab/>
            </w:r>
            <w:r>
              <w:rPr>
                <w:sz w:val="31"/>
              </w:rPr>
              <w:t>)46.A.</w:t>
            </w:r>
            <w:r>
              <w:rPr>
                <w:spacing w:val="7"/>
                <w:sz w:val="31"/>
              </w:rPr>
              <w:t xml:space="preserve"> </w:t>
            </w:r>
            <w:r>
              <w:rPr>
                <w:sz w:val="31"/>
              </w:rPr>
              <w:t>in</w:t>
            </w:r>
          </w:p>
        </w:tc>
        <w:tc>
          <w:tcPr>
            <w:tcW w:w="558" w:type="dxa"/>
          </w:tcPr>
          <w:p>
            <w:pPr>
              <w:pStyle w:val="9"/>
              <w:spacing w:before="0"/>
              <w:rPr>
                <w:rFonts w:ascii="Times New Roman"/>
                <w:sz w:val="30"/>
              </w:rPr>
            </w:pPr>
          </w:p>
        </w:tc>
        <w:tc>
          <w:tcPr>
            <w:tcW w:w="645" w:type="dxa"/>
          </w:tcPr>
          <w:p>
            <w:pPr>
              <w:pStyle w:val="9"/>
              <w:ind w:left="163"/>
              <w:rPr>
                <w:sz w:val="31"/>
              </w:rPr>
            </w:pPr>
            <w:r>
              <w:rPr>
                <w:sz w:val="31"/>
              </w:rPr>
              <w:t>B.</w:t>
            </w:r>
          </w:p>
        </w:tc>
        <w:tc>
          <w:tcPr>
            <w:tcW w:w="1309" w:type="dxa"/>
          </w:tcPr>
          <w:p>
            <w:pPr>
              <w:pStyle w:val="9"/>
              <w:ind w:left="-7"/>
              <w:rPr>
                <w:sz w:val="31"/>
              </w:rPr>
            </w:pPr>
            <w:r>
              <w:rPr>
                <w:sz w:val="31"/>
              </w:rPr>
              <w:t>out</w:t>
            </w:r>
          </w:p>
        </w:tc>
        <w:tc>
          <w:tcPr>
            <w:tcW w:w="1987" w:type="dxa"/>
            <w:gridSpan w:val="2"/>
          </w:tcPr>
          <w:p>
            <w:pPr>
              <w:pStyle w:val="9"/>
              <w:ind w:left="402"/>
              <w:rPr>
                <w:sz w:val="31"/>
              </w:rPr>
            </w:pPr>
            <w:r>
              <w:rPr>
                <w:sz w:val="31"/>
              </w:rPr>
              <w:t>C. up</w:t>
            </w:r>
          </w:p>
        </w:tc>
        <w:tc>
          <w:tcPr>
            <w:tcW w:w="392" w:type="dxa"/>
          </w:tcPr>
          <w:p>
            <w:pPr>
              <w:pStyle w:val="9"/>
              <w:spacing w:before="0"/>
              <w:rPr>
                <w:rFonts w:ascii="Times New Roman"/>
                <w:sz w:val="30"/>
              </w:rPr>
            </w:pPr>
          </w:p>
        </w:tc>
        <w:tc>
          <w:tcPr>
            <w:tcW w:w="2336" w:type="dxa"/>
            <w:gridSpan w:val="3"/>
          </w:tcPr>
          <w:p>
            <w:pPr>
              <w:pStyle w:val="9"/>
              <w:ind w:left="277"/>
              <w:rPr>
                <w:sz w:val="31"/>
              </w:rPr>
            </w:pPr>
            <w:r>
              <w:rPr>
                <w:sz w:val="31"/>
              </w:rPr>
              <w:t>D. down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8" w:hRule="atLeast"/>
        </w:trPr>
        <w:tc>
          <w:tcPr>
            <w:tcW w:w="2767" w:type="dxa"/>
            <w:gridSpan w:val="2"/>
          </w:tcPr>
          <w:p>
            <w:pPr>
              <w:pStyle w:val="9"/>
              <w:tabs>
                <w:tab w:val="left" w:pos="470"/>
              </w:tabs>
              <w:ind w:left="50"/>
              <w:rPr>
                <w:sz w:val="31"/>
              </w:rPr>
            </w:pPr>
            <w:r>
              <w:rPr>
                <w:sz w:val="31"/>
              </w:rPr>
              <w:t>(</w:t>
            </w:r>
            <w:r>
              <w:rPr>
                <w:sz w:val="31"/>
              </w:rPr>
              <w:tab/>
            </w:r>
            <w:r>
              <w:rPr>
                <w:sz w:val="31"/>
              </w:rPr>
              <w:t>)47.A.</w:t>
            </w:r>
            <w:r>
              <w:rPr>
                <w:spacing w:val="10"/>
                <w:sz w:val="31"/>
              </w:rPr>
              <w:t xml:space="preserve"> </w:t>
            </w:r>
            <w:r>
              <w:rPr>
                <w:sz w:val="31"/>
              </w:rPr>
              <w:t>look</w:t>
            </w:r>
          </w:p>
        </w:tc>
        <w:tc>
          <w:tcPr>
            <w:tcW w:w="558" w:type="dxa"/>
          </w:tcPr>
          <w:p>
            <w:pPr>
              <w:pStyle w:val="9"/>
              <w:spacing w:before="0"/>
              <w:rPr>
                <w:rFonts w:ascii="Times New Roman"/>
                <w:sz w:val="30"/>
              </w:rPr>
            </w:pPr>
          </w:p>
        </w:tc>
        <w:tc>
          <w:tcPr>
            <w:tcW w:w="645" w:type="dxa"/>
          </w:tcPr>
          <w:p>
            <w:pPr>
              <w:pStyle w:val="9"/>
              <w:ind w:left="167"/>
              <w:rPr>
                <w:sz w:val="31"/>
              </w:rPr>
            </w:pPr>
            <w:r>
              <w:rPr>
                <w:sz w:val="31"/>
              </w:rPr>
              <w:t>B.</w:t>
            </w:r>
          </w:p>
        </w:tc>
        <w:tc>
          <w:tcPr>
            <w:tcW w:w="1309" w:type="dxa"/>
          </w:tcPr>
          <w:p>
            <w:pPr>
              <w:pStyle w:val="9"/>
              <w:ind w:left="-3"/>
              <w:rPr>
                <w:sz w:val="31"/>
              </w:rPr>
            </w:pPr>
            <w:r>
              <w:rPr>
                <w:sz w:val="31"/>
              </w:rPr>
              <w:t>point</w:t>
            </w:r>
          </w:p>
        </w:tc>
        <w:tc>
          <w:tcPr>
            <w:tcW w:w="1987" w:type="dxa"/>
            <w:gridSpan w:val="2"/>
          </w:tcPr>
          <w:p>
            <w:pPr>
              <w:pStyle w:val="9"/>
              <w:ind w:left="328"/>
              <w:rPr>
                <w:sz w:val="31"/>
              </w:rPr>
            </w:pPr>
            <w:r>
              <w:rPr>
                <w:sz w:val="31"/>
              </w:rPr>
              <w:t>C. shout</w:t>
            </w:r>
          </w:p>
        </w:tc>
        <w:tc>
          <w:tcPr>
            <w:tcW w:w="392" w:type="dxa"/>
          </w:tcPr>
          <w:p>
            <w:pPr>
              <w:pStyle w:val="9"/>
              <w:spacing w:before="0"/>
              <w:rPr>
                <w:rFonts w:ascii="Times New Roman"/>
                <w:sz w:val="30"/>
              </w:rPr>
            </w:pPr>
          </w:p>
        </w:tc>
        <w:tc>
          <w:tcPr>
            <w:tcW w:w="2336" w:type="dxa"/>
            <w:gridSpan w:val="3"/>
          </w:tcPr>
          <w:p>
            <w:pPr>
              <w:pStyle w:val="9"/>
              <w:ind w:left="104"/>
              <w:rPr>
                <w:sz w:val="31"/>
              </w:rPr>
            </w:pPr>
            <w:r>
              <w:rPr>
                <w:sz w:val="31"/>
              </w:rPr>
              <w:t>D. laugh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2" w:hRule="atLeast"/>
        </w:trPr>
        <w:tc>
          <w:tcPr>
            <w:tcW w:w="2767" w:type="dxa"/>
            <w:gridSpan w:val="2"/>
          </w:tcPr>
          <w:p>
            <w:pPr>
              <w:pStyle w:val="9"/>
              <w:tabs>
                <w:tab w:val="left" w:pos="470"/>
              </w:tabs>
              <w:spacing w:line="347" w:lineRule="exact"/>
              <w:ind w:left="50"/>
              <w:rPr>
                <w:sz w:val="31"/>
              </w:rPr>
            </w:pPr>
            <w:r>
              <w:rPr>
                <w:sz w:val="31"/>
              </w:rPr>
              <w:t>(</w:t>
            </w:r>
            <w:r>
              <w:rPr>
                <w:sz w:val="31"/>
              </w:rPr>
              <w:tab/>
            </w:r>
            <w:r>
              <w:rPr>
                <w:sz w:val="31"/>
              </w:rPr>
              <w:t>)48.A.</w:t>
            </w:r>
            <w:r>
              <w:rPr>
                <w:spacing w:val="32"/>
                <w:sz w:val="31"/>
              </w:rPr>
              <w:t xml:space="preserve"> </w:t>
            </w:r>
            <w:r>
              <w:rPr>
                <w:sz w:val="31"/>
              </w:rPr>
              <w:t>brought</w:t>
            </w:r>
          </w:p>
        </w:tc>
        <w:tc>
          <w:tcPr>
            <w:tcW w:w="558" w:type="dxa"/>
          </w:tcPr>
          <w:p>
            <w:pPr>
              <w:pStyle w:val="9"/>
              <w:spacing w:line="347" w:lineRule="exact"/>
              <w:ind w:left="79"/>
              <w:rPr>
                <w:sz w:val="31"/>
              </w:rPr>
            </w:pPr>
            <w:r>
              <w:rPr>
                <w:sz w:val="31"/>
              </w:rPr>
              <w:t>up</w:t>
            </w:r>
          </w:p>
        </w:tc>
        <w:tc>
          <w:tcPr>
            <w:tcW w:w="645" w:type="dxa"/>
          </w:tcPr>
          <w:p>
            <w:pPr>
              <w:pStyle w:val="9"/>
              <w:spacing w:line="347" w:lineRule="exact"/>
              <w:ind w:left="192"/>
              <w:rPr>
                <w:sz w:val="31"/>
              </w:rPr>
            </w:pPr>
            <w:r>
              <w:rPr>
                <w:sz w:val="31"/>
              </w:rPr>
              <w:t>B.</w:t>
            </w:r>
          </w:p>
        </w:tc>
        <w:tc>
          <w:tcPr>
            <w:tcW w:w="1309" w:type="dxa"/>
          </w:tcPr>
          <w:p>
            <w:pPr>
              <w:pStyle w:val="9"/>
              <w:spacing w:line="347" w:lineRule="exact"/>
              <w:ind w:left="22"/>
              <w:rPr>
                <w:sz w:val="31"/>
              </w:rPr>
            </w:pPr>
            <w:r>
              <w:rPr>
                <w:sz w:val="31"/>
              </w:rPr>
              <w:t>gave up</w:t>
            </w:r>
          </w:p>
        </w:tc>
        <w:tc>
          <w:tcPr>
            <w:tcW w:w="1987" w:type="dxa"/>
            <w:gridSpan w:val="2"/>
          </w:tcPr>
          <w:p>
            <w:pPr>
              <w:pStyle w:val="9"/>
              <w:spacing w:line="347" w:lineRule="exact"/>
              <w:ind w:left="379"/>
              <w:rPr>
                <w:sz w:val="31"/>
              </w:rPr>
            </w:pPr>
            <w:r>
              <w:rPr>
                <w:sz w:val="31"/>
              </w:rPr>
              <w:t>C. picked</w:t>
            </w:r>
          </w:p>
        </w:tc>
        <w:tc>
          <w:tcPr>
            <w:tcW w:w="392" w:type="dxa"/>
          </w:tcPr>
          <w:p>
            <w:pPr>
              <w:pStyle w:val="9"/>
              <w:spacing w:line="347" w:lineRule="exact"/>
              <w:ind w:left="-24"/>
              <w:rPr>
                <w:sz w:val="31"/>
              </w:rPr>
            </w:pPr>
            <w:r>
              <w:rPr>
                <w:sz w:val="31"/>
              </w:rPr>
              <w:t>up</w:t>
            </w:r>
          </w:p>
        </w:tc>
        <w:tc>
          <w:tcPr>
            <w:tcW w:w="2336" w:type="dxa"/>
            <w:gridSpan w:val="3"/>
          </w:tcPr>
          <w:p>
            <w:pPr>
              <w:pStyle w:val="9"/>
              <w:spacing w:line="347" w:lineRule="exact"/>
              <w:ind w:left="232"/>
              <w:rPr>
                <w:sz w:val="31"/>
              </w:rPr>
            </w:pPr>
            <w:r>
              <w:rPr>
                <w:sz w:val="31"/>
              </w:rPr>
              <w:t>D. cheered up</w:t>
            </w:r>
          </w:p>
        </w:tc>
      </w:tr>
    </w:tbl>
    <w:p>
      <w:pPr>
        <w:pStyle w:val="4"/>
        <w:tabs>
          <w:tab w:val="left" w:pos="581"/>
          <w:tab w:val="left" w:pos="3581"/>
          <w:tab w:val="left" w:pos="5791"/>
          <w:tab w:val="left" w:pos="8153"/>
        </w:tabs>
        <w:spacing w:before="101"/>
      </w:pPr>
      <w:r>
        <w:t>(</w:t>
      </w:r>
      <w:r>
        <w:tab/>
      </w:r>
      <w:r>
        <w:t>)49.A.</w:t>
      </w:r>
      <w:r>
        <w:rPr>
          <w:spacing w:val="18"/>
        </w:rPr>
        <w:t xml:space="preserve"> </w:t>
      </w:r>
      <w:r>
        <w:t>pain</w:t>
      </w:r>
      <w:r>
        <w:tab/>
      </w:r>
      <w:r>
        <w:t>B.</w:t>
      </w:r>
      <w:r>
        <w:rPr>
          <w:spacing w:val="16"/>
        </w:rPr>
        <w:t xml:space="preserve"> </w:t>
      </w:r>
      <w:r>
        <w:t>trouble</w:t>
      </w:r>
      <w:r>
        <w:tab/>
      </w:r>
      <w:r>
        <w:t>C.</w:t>
      </w:r>
      <w:r>
        <w:rPr>
          <w:spacing w:val="18"/>
        </w:rPr>
        <w:t xml:space="preserve"> </w:t>
      </w:r>
      <w:r>
        <w:t>pleasure</w:t>
      </w:r>
      <w:r>
        <w:tab/>
      </w:r>
      <w:r>
        <w:t>D.</w:t>
      </w:r>
      <w:r>
        <w:rPr>
          <w:spacing w:val="4"/>
        </w:rPr>
        <w:t xml:space="preserve"> </w:t>
      </w:r>
      <w:r>
        <w:t>truth</w:t>
      </w:r>
    </w:p>
    <w:p>
      <w:pPr>
        <w:pStyle w:val="4"/>
        <w:spacing w:before="7"/>
        <w:ind w:left="0"/>
        <w:rPr>
          <w:sz w:val="22"/>
        </w:rPr>
      </w:pPr>
    </w:p>
    <w:p>
      <w:pPr>
        <w:pStyle w:val="4"/>
        <w:spacing w:before="11"/>
        <w:ind w:left="0"/>
        <w:rPr>
          <w:sz w:val="34"/>
        </w:rPr>
      </w:pPr>
    </w:p>
    <w:p>
      <w:pPr>
        <w:pStyle w:val="4"/>
        <w:tabs>
          <w:tab w:val="left" w:pos="581"/>
          <w:tab w:val="left" w:pos="3685"/>
          <w:tab w:val="left" w:pos="5750"/>
          <w:tab w:val="left" w:pos="8129"/>
        </w:tabs>
        <w:spacing w:before="1"/>
      </w:pPr>
      <w:r>
        <w:t>(</w:t>
      </w:r>
      <w:r>
        <w:tab/>
      </w:r>
      <w:r>
        <w:t>)50.A.</w:t>
      </w:r>
      <w:r>
        <w:rPr>
          <w:spacing w:val="19"/>
        </w:rPr>
        <w:t xml:space="preserve"> </w:t>
      </w:r>
      <w:r>
        <w:t>wrong</w:t>
      </w:r>
      <w:r>
        <w:tab/>
      </w:r>
      <w:r>
        <w:t>B.</w:t>
      </w:r>
      <w:r>
        <w:rPr>
          <w:spacing w:val="14"/>
        </w:rPr>
        <w:t xml:space="preserve"> </w:t>
      </w:r>
      <w:r>
        <w:t>right</w:t>
      </w:r>
      <w:r>
        <w:tab/>
      </w:r>
      <w:r>
        <w:t>C.</w:t>
      </w:r>
      <w:r>
        <w:rPr>
          <w:spacing w:val="16"/>
        </w:rPr>
        <w:t xml:space="preserve"> </w:t>
      </w:r>
      <w:r>
        <w:t>strange</w:t>
      </w:r>
      <w:r>
        <w:tab/>
      </w:r>
      <w:r>
        <w:t>D.</w:t>
      </w:r>
      <w:r>
        <w:rPr>
          <w:spacing w:val="4"/>
        </w:rPr>
        <w:t xml:space="preserve"> </w:t>
      </w:r>
      <w:r>
        <w:t>common</w:t>
      </w:r>
    </w:p>
    <w:p>
      <w:pPr>
        <w:pStyle w:val="4"/>
        <w:spacing w:before="57"/>
      </w:pPr>
      <w:r>
        <w:t>B)请先阅读下面短文，掌握其大意，然后用方框中所给的词的适当形式填空。每词限用一次。</w:t>
      </w:r>
    </w:p>
    <w:p>
      <w:pPr>
        <w:pStyle w:val="4"/>
        <w:spacing w:before="70"/>
      </w:pPr>
      <w:r>
        <w:pict>
          <v:group id="_x0000_s1041" o:spid="_x0000_s1041" o:spt="203" style="position:absolute;left:0pt;margin-left:151pt;margin-top:21.1pt;height:26pt;width:592pt;mso-position-horizontal-relative:page;z-index:-252830720;mso-width-relative:page;mso-height-relative:page;" coordorigin="3020,423" coordsize="11840,520">
            <o:lock v:ext="edit"/>
            <v:shape id="_x0000_s1042" o:spid="_x0000_s1042" o:spt="75" type="#_x0000_t75" style="position:absolute;left:3020;top:422;height:520;width:11840;" filled="f" stroked="f" coordsize="21600,21600">
              <v:path/>
              <v:fill on="f" focussize="0,0"/>
              <v:stroke on="f"/>
              <v:imagedata r:id="rId4" o:title=""/>
              <o:lock v:ext="edit" aspectratio="t"/>
            </v:shape>
            <v:shape id="_x0000_s1043" o:spid="_x0000_s1043" o:spt="202" type="#_x0000_t202" style="position:absolute;left:3020;top:422;height:520;width:11840;" filled="f" stroked="f" coordsize="21600,21600">
              <v:path/>
              <v:fill on="f" focussize="0,0"/>
              <v:stroke on="f" joinstyle="miter"/>
              <v:imagedata o:title=""/>
              <o:lock v:ext="edit"/>
              <v:textbox inset="0mm,0mm,0mm,0mm">
                <w:txbxContent>
                  <w:p>
                    <w:pPr>
                      <w:spacing w:before="144" w:line="376" w:lineRule="exact"/>
                      <w:ind w:left="1081" w:right="0" w:firstLine="0"/>
                      <w:jc w:val="left"/>
                      <w:rPr>
                        <w:sz w:val="31"/>
                      </w:rPr>
                    </w:pPr>
                    <w:r>
                      <w:rPr>
                        <w:sz w:val="31"/>
                      </w:rPr>
                      <w:t>real ; noisy ; clean ; after ; dirty ; work ; be ; area ; traffic ;</w:t>
                    </w:r>
                  </w:p>
                </w:txbxContent>
              </v:textbox>
            </v:shape>
          </v:group>
        </w:pict>
      </w:r>
      <w:r>
        <w:t>（每小题 1 分）</w:t>
      </w:r>
    </w:p>
    <w:p>
      <w:pPr>
        <w:pStyle w:val="4"/>
        <w:spacing w:before="100"/>
        <w:ind w:left="12332" w:right="-29"/>
      </w:pPr>
      <w:r>
        <w:t>also ; live ;</w:t>
      </w:r>
      <w:r>
        <w:rPr>
          <w:spacing w:val="64"/>
        </w:rPr>
        <w:t xml:space="preserve"> </w:t>
      </w:r>
      <w:r>
        <w:rPr>
          <w:spacing w:val="-3"/>
        </w:rPr>
        <w:t>sound</w:t>
      </w:r>
    </w:p>
    <w:p>
      <w:pPr>
        <w:spacing w:before="57" w:line="292" w:lineRule="auto"/>
        <w:ind w:left="160" w:right="2002" w:firstLine="601"/>
        <w:jc w:val="left"/>
        <w:rPr>
          <w:sz w:val="30"/>
        </w:rPr>
      </w:pPr>
      <w:r>
        <w:rPr>
          <w:w w:val="99"/>
          <w:sz w:val="30"/>
        </w:rPr>
        <w:t>Many</w:t>
      </w:r>
      <w:r>
        <w:rPr>
          <w:sz w:val="30"/>
        </w:rPr>
        <w:t xml:space="preserve"> </w:t>
      </w:r>
      <w:r>
        <w:rPr>
          <w:w w:val="99"/>
          <w:sz w:val="30"/>
        </w:rPr>
        <w:t>people</w:t>
      </w:r>
      <w:r>
        <w:rPr>
          <w:sz w:val="30"/>
        </w:rPr>
        <w:t xml:space="preserve"> </w:t>
      </w:r>
      <w:r>
        <w:rPr>
          <w:w w:val="99"/>
          <w:sz w:val="30"/>
        </w:rPr>
        <w:t>have</w:t>
      </w:r>
      <w:r>
        <w:rPr>
          <w:sz w:val="30"/>
        </w:rPr>
        <w:t xml:space="preserve"> </w:t>
      </w:r>
      <w:r>
        <w:rPr>
          <w:w w:val="99"/>
          <w:sz w:val="30"/>
        </w:rPr>
        <w:t>cars</w:t>
      </w:r>
      <w:r>
        <w:rPr>
          <w:sz w:val="30"/>
        </w:rPr>
        <w:t xml:space="preserve"> </w:t>
      </w:r>
      <w:r>
        <w:rPr>
          <w:w w:val="99"/>
          <w:sz w:val="30"/>
        </w:rPr>
        <w:t>in</w:t>
      </w:r>
      <w:r>
        <w:rPr>
          <w:sz w:val="30"/>
        </w:rPr>
        <w:t xml:space="preserve"> </w:t>
      </w:r>
      <w:r>
        <w:rPr>
          <w:w w:val="99"/>
          <w:sz w:val="30"/>
        </w:rPr>
        <w:t>the</w:t>
      </w:r>
      <w:r>
        <w:rPr>
          <w:sz w:val="30"/>
        </w:rPr>
        <w:t xml:space="preserve"> </w:t>
      </w:r>
      <w:r>
        <w:rPr>
          <w:w w:val="99"/>
          <w:sz w:val="30"/>
        </w:rPr>
        <w:t>city.</w:t>
      </w:r>
      <w:r>
        <w:rPr>
          <w:sz w:val="30"/>
        </w:rPr>
        <w:t xml:space="preserve"> </w:t>
      </w:r>
      <w:r>
        <w:rPr>
          <w:w w:val="99"/>
          <w:sz w:val="30"/>
        </w:rPr>
        <w:t>But</w:t>
      </w:r>
      <w:r>
        <w:rPr>
          <w:sz w:val="30"/>
        </w:rPr>
        <w:t xml:space="preserve"> </w:t>
      </w:r>
      <w:r>
        <w:rPr>
          <w:w w:val="99"/>
          <w:sz w:val="30"/>
        </w:rPr>
        <w:t>pollution</w:t>
      </w:r>
      <w:r>
        <w:rPr>
          <w:sz w:val="30"/>
        </w:rPr>
        <w:t xml:space="preserve"> </w:t>
      </w:r>
      <w:r>
        <w:rPr>
          <w:w w:val="99"/>
          <w:sz w:val="30"/>
        </w:rPr>
        <w:t>is</w:t>
      </w:r>
      <w:r>
        <w:rPr>
          <w:sz w:val="30"/>
        </w:rPr>
        <w:t xml:space="preserve"> </w:t>
      </w:r>
      <w:r>
        <w:rPr>
          <w:w w:val="99"/>
          <w:sz w:val="30"/>
        </w:rPr>
        <w:t>a</w:t>
      </w:r>
      <w:r>
        <w:rPr>
          <w:sz w:val="30"/>
        </w:rPr>
        <w:t xml:space="preserve"> </w:t>
      </w:r>
      <w:r>
        <w:rPr>
          <w:w w:val="99"/>
          <w:sz w:val="30"/>
        </w:rPr>
        <w:t>problem</w:t>
      </w:r>
      <w:r>
        <w:rPr>
          <w:sz w:val="30"/>
        </w:rPr>
        <w:t xml:space="preserve"> </w:t>
      </w:r>
      <w:r>
        <w:rPr>
          <w:w w:val="99"/>
          <w:sz w:val="30"/>
        </w:rPr>
        <w:t>b</w:t>
      </w:r>
      <w:r>
        <w:rPr>
          <w:w w:val="99"/>
          <w:sz w:val="30"/>
          <w:u w:val="thick"/>
        </w:rPr>
        <w:t>ecause</w:t>
      </w:r>
      <w:r>
        <w:rPr>
          <w:sz w:val="30"/>
          <w:u w:val="thick"/>
        </w:rPr>
        <w:t xml:space="preserve"> </w:t>
      </w:r>
      <w:r>
        <w:rPr>
          <w:spacing w:val="-127"/>
          <w:w w:val="99"/>
          <w:sz w:val="30"/>
        </w:rPr>
        <w:t>.</w:t>
      </w:r>
      <w:r>
        <w:rPr>
          <w:w w:val="99"/>
          <w:sz w:val="30"/>
        </w:rPr>
        <w:t>o</w:t>
      </w:r>
      <w:r>
        <w:rPr>
          <w:spacing w:val="-23"/>
          <w:w w:val="99"/>
          <w:sz w:val="30"/>
        </w:rPr>
        <w:t>f</w:t>
      </w:r>
      <w:r>
        <w:rPr>
          <w:w w:val="99"/>
          <w:sz w:val="30"/>
        </w:rPr>
        <w:t>N</w:t>
      </w:r>
      <w:r>
        <w:rPr>
          <w:spacing w:val="-127"/>
          <w:w w:val="99"/>
          <w:sz w:val="30"/>
        </w:rPr>
        <w:t>o</w:t>
      </w:r>
      <w:r>
        <w:rPr>
          <w:spacing w:val="-23"/>
          <w:w w:val="99"/>
          <w:sz w:val="30"/>
        </w:rPr>
        <w:t>t</w:t>
      </w:r>
      <w:r>
        <w:rPr>
          <w:spacing w:val="-127"/>
          <w:w w:val="99"/>
          <w:sz w:val="30"/>
        </w:rPr>
        <w:t>w</w:t>
      </w:r>
      <w:r>
        <w:rPr>
          <w:spacing w:val="-23"/>
          <w:w w:val="99"/>
          <w:sz w:val="30"/>
        </w:rPr>
        <w:t>h</w:t>
      </w:r>
      <w:r>
        <w:rPr>
          <w:spacing w:val="-127"/>
          <w:w w:val="99"/>
          <w:sz w:val="30"/>
        </w:rPr>
        <w:t>a</w:t>
      </w:r>
      <w:r>
        <w:rPr>
          <w:spacing w:val="-23"/>
          <w:w w:val="99"/>
          <w:sz w:val="30"/>
        </w:rPr>
        <w:t>e</w:t>
      </w:r>
      <w:r>
        <w:rPr>
          <w:w w:val="99"/>
          <w:sz w:val="30"/>
        </w:rPr>
        <w:t>d</w:t>
      </w:r>
      <w:r>
        <w:rPr>
          <w:spacing w:val="-127"/>
          <w:w w:val="99"/>
          <w:sz w:val="30"/>
        </w:rPr>
        <w:t>a</w:t>
      </w:r>
      <w:r>
        <w:rPr>
          <w:spacing w:val="-23"/>
          <w:w w:val="99"/>
          <w:sz w:val="30"/>
        </w:rPr>
        <w:t>5</w:t>
      </w:r>
      <w:r>
        <w:rPr>
          <w:spacing w:val="-127"/>
          <w:w w:val="99"/>
          <w:sz w:val="30"/>
        </w:rPr>
        <w:t>y</w:t>
      </w:r>
      <w:r>
        <w:rPr>
          <w:spacing w:val="-23"/>
          <w:w w:val="99"/>
          <w:sz w:val="30"/>
        </w:rPr>
        <w:t>1</w:t>
      </w:r>
      <w:r>
        <w:rPr>
          <w:spacing w:val="-127"/>
          <w:w w:val="99"/>
          <w:sz w:val="30"/>
        </w:rPr>
        <w:t>s</w:t>
      </w:r>
      <w:r>
        <w:rPr>
          <w:w w:val="99"/>
          <w:sz w:val="30"/>
        </w:rPr>
        <w:t>. some</w:t>
      </w:r>
      <w:r>
        <w:rPr>
          <w:sz w:val="30"/>
        </w:rPr>
        <w:t xml:space="preserve"> </w:t>
      </w:r>
      <w:r>
        <w:rPr>
          <w:w w:val="99"/>
          <w:sz w:val="30"/>
        </w:rPr>
        <w:t>downtown</w:t>
      </w:r>
      <w:r>
        <w:rPr>
          <w:spacing w:val="-4"/>
          <w:w w:val="99"/>
          <w:sz w:val="30"/>
        </w:rPr>
        <w:t>(市中心)</w:t>
      </w:r>
      <w:r>
        <w:rPr>
          <w:spacing w:val="-4"/>
          <w:sz w:val="30"/>
        </w:rPr>
        <w:t xml:space="preserve"> </w:t>
      </w:r>
      <w:r>
        <w:rPr>
          <w:w w:val="99"/>
          <w:sz w:val="30"/>
        </w:rPr>
        <w:t>areas</w:t>
      </w:r>
      <w:r>
        <w:rPr>
          <w:sz w:val="30"/>
        </w:rPr>
        <w:t xml:space="preserve"> </w:t>
      </w:r>
      <w:r>
        <w:rPr>
          <w:w w:val="99"/>
          <w:sz w:val="30"/>
        </w:rPr>
        <w:t>around</w:t>
      </w:r>
      <w:r>
        <w:rPr>
          <w:sz w:val="30"/>
        </w:rPr>
        <w:t xml:space="preserve"> </w:t>
      </w:r>
      <w:r>
        <w:rPr>
          <w:w w:val="99"/>
          <w:sz w:val="30"/>
        </w:rPr>
        <w:t>the</w:t>
      </w:r>
      <w:r>
        <w:rPr>
          <w:sz w:val="30"/>
        </w:rPr>
        <w:t xml:space="preserve"> </w:t>
      </w:r>
      <w:r>
        <w:rPr>
          <w:w w:val="99"/>
          <w:sz w:val="30"/>
        </w:rPr>
        <w:t>world</w:t>
      </w:r>
      <w:r>
        <w:rPr>
          <w:sz w:val="30"/>
        </w:rPr>
        <w:t xml:space="preserve"> </w:t>
      </w:r>
      <w:r>
        <w:rPr>
          <w:w w:val="99"/>
          <w:sz w:val="30"/>
        </w:rPr>
        <w:t>don’t</w:t>
      </w:r>
      <w:r>
        <w:rPr>
          <w:sz w:val="30"/>
        </w:rPr>
        <w:t xml:space="preserve"> </w:t>
      </w:r>
      <w:r>
        <w:rPr>
          <w:w w:val="99"/>
          <w:sz w:val="30"/>
        </w:rPr>
        <w:t>hav</w:t>
      </w:r>
      <w:r>
        <w:rPr>
          <w:spacing w:val="-43"/>
          <w:w w:val="99"/>
          <w:sz w:val="30"/>
        </w:rPr>
        <w:t>e</w:t>
      </w:r>
      <w:r>
        <w:rPr>
          <w:w w:val="99"/>
          <w:sz w:val="30"/>
        </w:rPr>
        <w:t>e</w:t>
      </w:r>
      <w:r>
        <w:rPr>
          <w:spacing w:val="-107"/>
          <w:w w:val="99"/>
          <w:sz w:val="30"/>
        </w:rPr>
        <w:t>s</w:t>
      </w:r>
      <w:r>
        <w:rPr>
          <w:spacing w:val="-43"/>
          <w:w w:val="99"/>
          <w:sz w:val="30"/>
        </w:rPr>
        <w:t>c</w:t>
      </w:r>
      <w:r>
        <w:rPr>
          <w:spacing w:val="-107"/>
          <w:w w:val="99"/>
          <w:sz w:val="30"/>
        </w:rPr>
        <w:t>e</w:t>
      </w:r>
      <w:r>
        <w:rPr>
          <w:w w:val="99"/>
          <w:sz w:val="30"/>
        </w:rPr>
        <w:t>a</w:t>
      </w:r>
      <w:r>
        <w:rPr>
          <w:spacing w:val="-43"/>
          <w:w w:val="99"/>
          <w:sz w:val="30"/>
        </w:rPr>
        <w:t>r</w:t>
      </w:r>
      <w:r>
        <w:rPr>
          <w:spacing w:val="-107"/>
          <w:w w:val="99"/>
          <w:sz w:val="30"/>
        </w:rPr>
        <w:t>c</w:t>
      </w:r>
      <w:r>
        <w:rPr>
          <w:spacing w:val="-43"/>
          <w:w w:val="99"/>
          <w:sz w:val="30"/>
        </w:rPr>
        <w:t>s</w:t>
      </w:r>
      <w:r>
        <w:rPr>
          <w:spacing w:val="-107"/>
          <w:w w:val="99"/>
          <w:sz w:val="30"/>
        </w:rPr>
        <w:t>a</w:t>
      </w:r>
      <w:r>
        <w:rPr>
          <w:spacing w:val="-43"/>
          <w:w w:val="99"/>
          <w:sz w:val="30"/>
        </w:rPr>
        <w:t>.</w:t>
      </w:r>
      <w:r>
        <w:rPr>
          <w:w w:val="99"/>
          <w:sz w:val="30"/>
        </w:rPr>
        <w:t>r</w:t>
      </w:r>
      <w:r>
        <w:rPr>
          <w:spacing w:val="-107"/>
          <w:w w:val="99"/>
          <w:sz w:val="30"/>
        </w:rPr>
        <w:t>-</w:t>
      </w:r>
      <w:r>
        <w:rPr>
          <w:spacing w:val="-43"/>
          <w:w w:val="99"/>
          <w:sz w:val="30"/>
        </w:rPr>
        <w:t>T</w:t>
      </w:r>
      <w:r>
        <w:rPr>
          <w:spacing w:val="-107"/>
          <w:w w:val="99"/>
          <w:sz w:val="30"/>
        </w:rPr>
        <w:t>f</w:t>
      </w:r>
      <w:r>
        <w:rPr>
          <w:spacing w:val="-43"/>
          <w:w w:val="99"/>
          <w:sz w:val="30"/>
        </w:rPr>
        <w:t>h</w:t>
      </w:r>
      <w:r>
        <w:rPr>
          <w:w w:val="99"/>
          <w:sz w:val="30"/>
        </w:rPr>
        <w:t>ree</w:t>
      </w:r>
      <w:r>
        <w:rPr>
          <w:sz w:val="30"/>
        </w:rPr>
        <w:t xml:space="preserve"> </w:t>
      </w:r>
      <w:r>
        <w:rPr>
          <w:w w:val="99"/>
          <w:sz w:val="30"/>
        </w:rPr>
        <w:t>zo</w:t>
      </w:r>
      <w:r>
        <w:rPr>
          <w:spacing w:val="-140"/>
          <w:w w:val="99"/>
          <w:sz w:val="30"/>
        </w:rPr>
        <w:t>n</w:t>
      </w:r>
      <w:r>
        <w:rPr>
          <w:spacing w:val="-160"/>
          <w:w w:val="99"/>
          <w:sz w:val="30"/>
        </w:rPr>
        <w:t>无</w:t>
      </w:r>
      <w:r>
        <w:rPr>
          <w:w w:val="99"/>
          <w:sz w:val="30"/>
        </w:rPr>
        <w:t>e</w:t>
      </w:r>
      <w:r>
        <w:rPr>
          <w:spacing w:val="-140"/>
          <w:w w:val="99"/>
          <w:sz w:val="30"/>
        </w:rPr>
        <w:t>s</w:t>
      </w:r>
      <w:r>
        <w:rPr>
          <w:spacing w:val="-37"/>
          <w:w w:val="99"/>
          <w:sz w:val="30"/>
        </w:rPr>
        <w:t>车(区)</w:t>
      </w:r>
      <w:r>
        <w:rPr>
          <w:spacing w:val="-37"/>
          <w:sz w:val="30"/>
        </w:rPr>
        <w:t xml:space="preserve"> </w:t>
      </w:r>
      <w:r>
        <w:rPr>
          <w:w w:val="99"/>
          <w:sz w:val="30"/>
        </w:rPr>
        <w:t>ar</w:t>
      </w:r>
      <w:r>
        <w:rPr>
          <w:w w:val="99"/>
          <w:sz w:val="30"/>
          <w:u w:val="thick"/>
        </w:rPr>
        <w:t>e</w:t>
      </w:r>
      <w:r>
        <w:rPr>
          <w:sz w:val="30"/>
          <w:u w:val="thick"/>
        </w:rPr>
        <w:t xml:space="preserve"> </w:t>
      </w:r>
      <w:r>
        <w:rPr>
          <w:w w:val="99"/>
          <w:sz w:val="30"/>
          <w:u w:val="thick"/>
        </w:rPr>
        <w:t>5</w:t>
      </w:r>
      <w:r>
        <w:rPr>
          <w:w w:val="99"/>
          <w:sz w:val="30"/>
        </w:rPr>
        <w:t xml:space="preserve">2. </w:t>
      </w:r>
      <w:r>
        <w:rPr>
          <w:sz w:val="30"/>
        </w:rPr>
        <w:t>for people, bicycles, and public transportation only.</w:t>
      </w:r>
    </w:p>
    <w:p>
      <w:pPr>
        <w:tabs>
          <w:tab w:val="left" w:pos="4535"/>
        </w:tabs>
        <w:spacing w:before="0" w:line="382" w:lineRule="exact"/>
        <w:ind w:left="761" w:right="0" w:firstLine="0"/>
        <w:jc w:val="left"/>
        <w:rPr>
          <w:sz w:val="30"/>
        </w:rPr>
      </w:pPr>
      <w:r>
        <w:rPr>
          <w:sz w:val="30"/>
        </w:rPr>
        <w:t>Eightmillionpeople</w:t>
      </w:r>
      <w:r>
        <w:rPr>
          <w:sz w:val="30"/>
          <w:u w:val="thick"/>
        </w:rPr>
        <w:t>53.</w:t>
      </w:r>
      <w:r>
        <w:rPr>
          <w:sz w:val="30"/>
          <w:u w:val="thick"/>
        </w:rPr>
        <w:tab/>
      </w:r>
      <w:r>
        <w:rPr>
          <w:sz w:val="30"/>
        </w:rPr>
        <w:t>in</w:t>
      </w:r>
      <w:r>
        <w:rPr>
          <w:spacing w:val="-109"/>
          <w:sz w:val="30"/>
        </w:rPr>
        <w:t xml:space="preserve"> </w:t>
      </w:r>
      <w:r>
        <w:rPr>
          <w:spacing w:val="-3"/>
          <w:sz w:val="30"/>
        </w:rPr>
        <w:t>thecenterof</w:t>
      </w:r>
      <w:r>
        <w:rPr>
          <w:spacing w:val="-86"/>
          <w:sz w:val="30"/>
        </w:rPr>
        <w:t xml:space="preserve"> </w:t>
      </w:r>
      <w:r>
        <w:rPr>
          <w:sz w:val="30"/>
        </w:rPr>
        <w:t>London</w:t>
      </w:r>
      <w:r>
        <w:rPr>
          <w:spacing w:val="-9"/>
          <w:sz w:val="30"/>
        </w:rPr>
        <w:t xml:space="preserve"> </w:t>
      </w:r>
      <w:r>
        <w:rPr>
          <w:sz w:val="30"/>
        </w:rPr>
        <w:t>and</w:t>
      </w:r>
      <w:r>
        <w:rPr>
          <w:spacing w:val="-52"/>
          <w:sz w:val="30"/>
        </w:rPr>
        <w:t xml:space="preserve"> </w:t>
      </w:r>
      <w:r>
        <w:rPr>
          <w:spacing w:val="-5"/>
          <w:sz w:val="30"/>
        </w:rPr>
        <w:t>anthertwo</w:t>
      </w:r>
      <w:r>
        <w:rPr>
          <w:spacing w:val="-35"/>
          <w:sz w:val="30"/>
        </w:rPr>
        <w:t xml:space="preserve"> </w:t>
      </w:r>
      <w:r>
        <w:rPr>
          <w:spacing w:val="-9"/>
          <w:sz w:val="30"/>
        </w:rPr>
        <w:t>milliongo</w:t>
      </w:r>
      <w:r>
        <w:rPr>
          <w:spacing w:val="-40"/>
          <w:sz w:val="30"/>
        </w:rPr>
        <w:t xml:space="preserve"> </w:t>
      </w:r>
      <w:r>
        <w:rPr>
          <w:sz w:val="30"/>
        </w:rPr>
        <w:t>to</w:t>
      </w:r>
      <w:r>
        <w:rPr>
          <w:spacing w:val="-101"/>
          <w:sz w:val="30"/>
        </w:rPr>
        <w:t xml:space="preserve"> </w:t>
      </w:r>
      <w:r>
        <w:rPr>
          <w:sz w:val="30"/>
        </w:rPr>
        <w:t>work</w:t>
      </w:r>
      <w:r>
        <w:rPr>
          <w:spacing w:val="-26"/>
          <w:sz w:val="30"/>
        </w:rPr>
        <w:t xml:space="preserve"> </w:t>
      </w:r>
      <w:r>
        <w:rPr>
          <w:sz w:val="30"/>
        </w:rPr>
        <w:t>there</w:t>
      </w:r>
    </w:p>
    <w:p>
      <w:pPr>
        <w:spacing w:before="83"/>
        <w:ind w:left="160" w:right="0" w:firstLine="0"/>
        <w:jc w:val="left"/>
        <w:rPr>
          <w:sz w:val="30"/>
        </w:rPr>
      </w:pPr>
      <w:r>
        <w:rPr>
          <w:sz w:val="30"/>
        </w:rPr>
        <w:t xml:space="preserve">every day. The downtown area is </w:t>
      </w:r>
      <w:r>
        <w:rPr>
          <w:sz w:val="30"/>
          <w:u w:val="thick"/>
        </w:rPr>
        <w:t>very 54.</w:t>
      </w:r>
      <w:r>
        <w:rPr>
          <w:spacing w:val="-127"/>
          <w:sz w:val="30"/>
        </w:rPr>
        <w:t xml:space="preserve"> </w:t>
      </w:r>
      <w:r>
        <w:rPr>
          <w:sz w:val="30"/>
        </w:rPr>
        <w:t>with hundreds of cars, buses, and taxis, but there are</w:t>
      </w:r>
    </w:p>
    <w:p>
      <w:pPr>
        <w:pStyle w:val="8"/>
        <w:numPr>
          <w:ilvl w:val="0"/>
          <w:numId w:val="9"/>
        </w:numPr>
        <w:tabs>
          <w:tab w:val="left" w:pos="1139"/>
          <w:tab w:val="left" w:pos="1140"/>
          <w:tab w:val="left" w:pos="1290"/>
        </w:tabs>
        <w:spacing w:before="84" w:after="0" w:line="292" w:lineRule="auto"/>
        <w:ind w:left="160" w:right="-15" w:firstLine="0"/>
        <w:jc w:val="left"/>
        <w:rPr>
          <w:sz w:val="30"/>
        </w:rPr>
      </w:pPr>
      <w:r>
        <w:rPr>
          <w:sz w:val="30"/>
        </w:rPr>
        <w:t>a lot of beautiful parks with free music concerts. At lunchtime, many people go there for a</w:t>
      </w:r>
      <w:r>
        <w:rPr>
          <w:spacing w:val="-63"/>
          <w:sz w:val="30"/>
        </w:rPr>
        <w:t xml:space="preserve"> </w:t>
      </w:r>
      <w:r>
        <w:rPr>
          <w:spacing w:val="-4"/>
          <w:sz w:val="30"/>
        </w:rPr>
        <w:t>res</w:t>
      </w:r>
      <w:r>
        <w:rPr>
          <w:spacing w:val="-4"/>
          <w:sz w:val="30"/>
          <w:u w:val="thick"/>
        </w:rPr>
        <w:t xml:space="preserve"> </w:t>
      </w:r>
      <w:r>
        <w:rPr>
          <w:sz w:val="30"/>
          <w:u w:val="thick"/>
        </w:rPr>
        <w:t>56.</w:t>
      </w:r>
      <w:r>
        <w:rPr>
          <w:sz w:val="30"/>
          <w:u w:val="thick"/>
        </w:rPr>
        <w:tab/>
      </w:r>
      <w:r>
        <w:rPr>
          <w:sz w:val="30"/>
          <w:u w:val="thick"/>
        </w:rPr>
        <w:tab/>
      </w:r>
      <w:r>
        <w:rPr>
          <w:sz w:val="30"/>
        </w:rPr>
        <w:t>they get off</w:t>
      </w:r>
      <w:r>
        <w:rPr>
          <w:spacing w:val="-4"/>
          <w:sz w:val="30"/>
        </w:rPr>
        <w:t xml:space="preserve"> </w:t>
      </w:r>
      <w:r>
        <w:rPr>
          <w:sz w:val="30"/>
        </w:rPr>
        <w:t>work.</w:t>
      </w:r>
    </w:p>
    <w:p>
      <w:pPr>
        <w:spacing w:before="0" w:line="292" w:lineRule="auto"/>
        <w:ind w:left="160" w:right="2716" w:firstLine="601"/>
        <w:jc w:val="both"/>
        <w:rPr>
          <w:sz w:val="30"/>
        </w:rPr>
      </w:pPr>
      <w:r>
        <w:rPr>
          <w:sz w:val="30"/>
        </w:rPr>
        <w:t>Partsof</w:t>
      </w:r>
      <w:r>
        <w:rPr>
          <w:spacing w:val="-65"/>
          <w:sz w:val="30"/>
        </w:rPr>
        <w:t xml:space="preserve"> </w:t>
      </w:r>
      <w:r>
        <w:rPr>
          <w:sz w:val="30"/>
        </w:rPr>
        <w:t>Tokyo</w:t>
      </w:r>
      <w:r>
        <w:rPr>
          <w:spacing w:val="18"/>
          <w:sz w:val="30"/>
        </w:rPr>
        <w:t xml:space="preserve"> </w:t>
      </w:r>
      <w:r>
        <w:rPr>
          <w:sz w:val="30"/>
        </w:rPr>
        <w:t>are</w:t>
      </w:r>
      <w:r>
        <w:rPr>
          <w:spacing w:val="-94"/>
          <w:sz w:val="30"/>
        </w:rPr>
        <w:t xml:space="preserve"> </w:t>
      </w:r>
      <w:r>
        <w:rPr>
          <w:sz w:val="30"/>
        </w:rPr>
        <w:t>always</w:t>
      </w:r>
      <w:r>
        <w:rPr>
          <w:spacing w:val="-75"/>
          <w:sz w:val="30"/>
        </w:rPr>
        <w:t xml:space="preserve"> </w:t>
      </w:r>
      <w:r>
        <w:rPr>
          <w:sz w:val="30"/>
        </w:rPr>
        <w:t>crowded</w:t>
      </w:r>
      <w:r>
        <w:rPr>
          <w:spacing w:val="-23"/>
          <w:sz w:val="30"/>
        </w:rPr>
        <w:t xml:space="preserve"> </w:t>
      </w:r>
      <w:r>
        <w:rPr>
          <w:sz w:val="30"/>
        </w:rPr>
        <w:t>with</w:t>
      </w:r>
      <w:r>
        <w:rPr>
          <w:spacing w:val="-82"/>
          <w:sz w:val="30"/>
        </w:rPr>
        <w:t xml:space="preserve"> </w:t>
      </w:r>
      <w:r>
        <w:rPr>
          <w:sz w:val="30"/>
        </w:rPr>
        <w:t>hundreds</w:t>
      </w:r>
      <w:r>
        <w:rPr>
          <w:spacing w:val="-111"/>
          <w:sz w:val="30"/>
        </w:rPr>
        <w:t xml:space="preserve"> </w:t>
      </w:r>
      <w:r>
        <w:rPr>
          <w:sz w:val="30"/>
        </w:rPr>
        <w:t>of</w:t>
      </w:r>
      <w:r>
        <w:rPr>
          <w:spacing w:val="-62"/>
          <w:sz w:val="30"/>
        </w:rPr>
        <w:t xml:space="preserve"> </w:t>
      </w:r>
      <w:r>
        <w:rPr>
          <w:sz w:val="30"/>
        </w:rPr>
        <w:t>people</w:t>
      </w:r>
      <w:r>
        <w:rPr>
          <w:spacing w:val="-99"/>
          <w:sz w:val="30"/>
        </w:rPr>
        <w:t xml:space="preserve"> </w:t>
      </w:r>
      <w:r>
        <w:rPr>
          <w:sz w:val="30"/>
        </w:rPr>
        <w:t>—</w:t>
      </w:r>
      <w:r>
        <w:rPr>
          <w:spacing w:val="-16"/>
          <w:sz w:val="30"/>
        </w:rPr>
        <w:t xml:space="preserve"> </w:t>
      </w:r>
      <w:r>
        <w:rPr>
          <w:sz w:val="30"/>
        </w:rPr>
        <w:t>but</w:t>
      </w:r>
      <w:r>
        <w:rPr>
          <w:spacing w:val="-80"/>
          <w:sz w:val="30"/>
        </w:rPr>
        <w:t xml:space="preserve"> </w:t>
      </w:r>
      <w:r>
        <w:rPr>
          <w:sz w:val="30"/>
        </w:rPr>
        <w:t>no</w:t>
      </w:r>
      <w:r>
        <w:rPr>
          <w:spacing w:val="-16"/>
          <w:sz w:val="30"/>
        </w:rPr>
        <w:t xml:space="preserve"> </w:t>
      </w:r>
      <w:r>
        <w:rPr>
          <w:spacing w:val="-3"/>
          <w:sz w:val="30"/>
        </w:rPr>
        <w:t>cars!These</w:t>
      </w:r>
      <w:r>
        <w:rPr>
          <w:spacing w:val="-42"/>
          <w:sz w:val="30"/>
        </w:rPr>
        <w:t xml:space="preserve"> </w:t>
      </w:r>
      <w:r>
        <w:rPr>
          <w:sz w:val="30"/>
        </w:rPr>
        <w:t xml:space="preserve">modern car-free zones </w:t>
      </w:r>
      <w:r>
        <w:rPr>
          <w:sz w:val="30"/>
          <w:u w:val="thick"/>
        </w:rPr>
        <w:t>are 57.</w:t>
      </w:r>
      <w:r>
        <w:rPr>
          <w:spacing w:val="-120"/>
          <w:sz w:val="30"/>
        </w:rPr>
        <w:t xml:space="preserve"> </w:t>
      </w:r>
      <w:r>
        <w:rPr>
          <w:sz w:val="30"/>
        </w:rPr>
        <w:t>popular and people like shopping there.</w:t>
      </w:r>
    </w:p>
    <w:p>
      <w:pPr>
        <w:spacing w:before="0" w:line="292" w:lineRule="auto"/>
        <w:ind w:left="160" w:right="2621" w:firstLine="601"/>
        <w:jc w:val="both"/>
        <w:rPr>
          <w:sz w:val="30"/>
        </w:rPr>
      </w:pPr>
      <w:r>
        <w:drawing>
          <wp:anchor distT="0" distB="0" distL="0" distR="0" simplePos="0" relativeHeight="250486784" behindDoc="1" locked="0" layoutInCell="1" allowOverlap="1">
            <wp:simplePos x="0" y="0"/>
            <wp:positionH relativeFrom="page">
              <wp:posOffset>1861185</wp:posOffset>
            </wp:positionH>
            <wp:positionV relativeFrom="paragraph">
              <wp:posOffset>794385</wp:posOffset>
            </wp:positionV>
            <wp:extent cx="7620000" cy="3810000"/>
            <wp:effectExtent l="0" t="0" r="0" b="0"/>
            <wp:wrapNone/>
            <wp:docPr id="5"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jpeg"/>
                    <pic:cNvPicPr>
                      <a:picLocks noChangeAspect="1"/>
                    </pic:cNvPicPr>
                  </pic:nvPicPr>
                  <pic:blipFill>
                    <a:blip r:embed="rId5" cstate="print"/>
                    <a:stretch>
                      <a:fillRect/>
                    </a:stretch>
                  </pic:blipFill>
                  <pic:spPr>
                    <a:xfrm>
                      <a:off x="0" y="0"/>
                      <a:ext cx="7620000" cy="3810000"/>
                    </a:xfrm>
                    <a:prstGeom prst="rect">
                      <a:avLst/>
                    </a:prstGeom>
                  </pic:spPr>
                </pic:pic>
              </a:graphicData>
            </a:graphic>
          </wp:anchor>
        </w:drawing>
      </w:r>
      <w:r>
        <w:rPr>
          <w:sz w:val="30"/>
        </w:rPr>
        <w:t xml:space="preserve">In the </w:t>
      </w:r>
      <w:r>
        <w:rPr>
          <w:spacing w:val="-3"/>
          <w:sz w:val="30"/>
        </w:rPr>
        <w:t xml:space="preserve">past,Bogota </w:t>
      </w:r>
      <w:r>
        <w:rPr>
          <w:sz w:val="30"/>
        </w:rPr>
        <w:t xml:space="preserve">was </w:t>
      </w:r>
      <w:r>
        <w:rPr>
          <w:spacing w:val="-4"/>
          <w:sz w:val="30"/>
        </w:rPr>
        <w:t xml:space="preserve">pollutedbecause </w:t>
      </w:r>
      <w:r>
        <w:rPr>
          <w:spacing w:val="2"/>
          <w:sz w:val="30"/>
        </w:rPr>
        <w:t>there</w:t>
      </w:r>
      <w:r>
        <w:rPr>
          <w:spacing w:val="2"/>
          <w:sz w:val="30"/>
          <w:u w:val="thick"/>
        </w:rPr>
        <w:t>58.</w:t>
      </w:r>
      <w:r>
        <w:rPr>
          <w:spacing w:val="134"/>
          <w:sz w:val="30"/>
          <w:u w:val="thick"/>
        </w:rPr>
        <w:t xml:space="preserve"> </w:t>
      </w:r>
      <w:r>
        <w:rPr>
          <w:sz w:val="30"/>
        </w:rPr>
        <w:t xml:space="preserve">lotsof cars and </w:t>
      </w:r>
      <w:r>
        <w:rPr>
          <w:spacing w:val="-21"/>
          <w:sz w:val="30"/>
        </w:rPr>
        <w:t xml:space="preserve">trafficN.ow </w:t>
      </w:r>
      <w:r>
        <w:rPr>
          <w:spacing w:val="-4"/>
          <w:sz w:val="30"/>
        </w:rPr>
        <w:t xml:space="preserve">the </w:t>
      </w:r>
      <w:r>
        <w:rPr>
          <w:w w:val="99"/>
          <w:sz w:val="30"/>
        </w:rPr>
        <w:t>downtown</w:t>
      </w:r>
      <w:r>
        <w:rPr>
          <w:sz w:val="30"/>
        </w:rPr>
        <w:t xml:space="preserve"> </w:t>
      </w:r>
      <w:r>
        <w:rPr>
          <w:w w:val="99"/>
          <w:sz w:val="30"/>
        </w:rPr>
        <w:t>are</w:t>
      </w:r>
      <w:r>
        <w:rPr>
          <w:spacing w:val="13"/>
          <w:w w:val="99"/>
          <w:sz w:val="30"/>
        </w:rPr>
        <w:t>a</w:t>
      </w:r>
      <w:r>
        <w:rPr>
          <w:w w:val="99"/>
          <w:sz w:val="30"/>
        </w:rPr>
        <w:t>i</w:t>
      </w:r>
      <w:r>
        <w:rPr>
          <w:spacing w:val="10"/>
          <w:w w:val="99"/>
          <w:sz w:val="30"/>
        </w:rPr>
        <w:t>s</w:t>
      </w:r>
      <w:r>
        <w:rPr>
          <w:w w:val="99"/>
          <w:sz w:val="30"/>
        </w:rPr>
        <w:t>a</w:t>
      </w:r>
      <w:r>
        <w:rPr>
          <w:spacing w:val="-55"/>
          <w:sz w:val="30"/>
        </w:rPr>
        <w:t xml:space="preserve"> </w:t>
      </w:r>
      <w:r>
        <w:rPr>
          <w:w w:val="99"/>
          <w:sz w:val="30"/>
        </w:rPr>
        <w:t>car-fre</w:t>
      </w:r>
      <w:r>
        <w:rPr>
          <w:spacing w:val="-149"/>
          <w:w w:val="99"/>
          <w:sz w:val="30"/>
        </w:rPr>
        <w:t>e</w:t>
      </w:r>
      <w:r>
        <w:rPr>
          <w:w w:val="99"/>
          <w:sz w:val="30"/>
        </w:rPr>
        <w:t>zone</w:t>
      </w:r>
      <w:r>
        <w:rPr>
          <w:spacing w:val="-72"/>
          <w:sz w:val="30"/>
        </w:rPr>
        <w:t xml:space="preserve"> </w:t>
      </w:r>
      <w:r>
        <w:rPr>
          <w:w w:val="99"/>
          <w:sz w:val="30"/>
        </w:rPr>
        <w:t>and</w:t>
      </w:r>
      <w:r>
        <w:rPr>
          <w:spacing w:val="-56"/>
          <w:sz w:val="30"/>
        </w:rPr>
        <w:t xml:space="preserve"> </w:t>
      </w:r>
      <w:r>
        <w:rPr>
          <w:w w:val="99"/>
          <w:sz w:val="30"/>
        </w:rPr>
        <w:t>th</w:t>
      </w:r>
      <w:r>
        <w:rPr>
          <w:spacing w:val="26"/>
          <w:w w:val="99"/>
          <w:sz w:val="30"/>
        </w:rPr>
        <w:t>e</w:t>
      </w:r>
      <w:r>
        <w:rPr>
          <w:w w:val="99"/>
          <w:sz w:val="30"/>
        </w:rPr>
        <w:t>ai</w:t>
      </w:r>
      <w:r>
        <w:rPr>
          <w:spacing w:val="-21"/>
          <w:w w:val="99"/>
          <w:sz w:val="30"/>
        </w:rPr>
        <w:t>r</w:t>
      </w:r>
      <w:r>
        <w:rPr>
          <w:w w:val="99"/>
          <w:sz w:val="30"/>
        </w:rPr>
        <w:t>i</w:t>
      </w:r>
      <w:r>
        <w:rPr>
          <w:spacing w:val="14"/>
          <w:w w:val="99"/>
          <w:sz w:val="30"/>
        </w:rPr>
        <w:t>s</w:t>
      </w:r>
      <w:r>
        <w:rPr>
          <w:w w:val="99"/>
          <w:sz w:val="30"/>
          <w:u w:val="thick"/>
        </w:rPr>
        <w:t>59.</w:t>
      </w:r>
      <w:r>
        <w:rPr>
          <w:sz w:val="30"/>
          <w:u w:val="thick"/>
        </w:rPr>
        <w:t xml:space="preserve">    </w:t>
      </w:r>
      <w:r>
        <w:rPr>
          <w:spacing w:val="-71"/>
          <w:sz w:val="30"/>
          <w:u w:val="thick"/>
        </w:rPr>
        <w:t xml:space="preserve"> </w:t>
      </w:r>
      <w:r>
        <w:rPr>
          <w:w w:val="99"/>
          <w:sz w:val="30"/>
        </w:rPr>
        <w:t>!</w:t>
      </w:r>
      <w:r>
        <w:rPr>
          <w:spacing w:val="-92"/>
          <w:sz w:val="30"/>
        </w:rPr>
        <w:t xml:space="preserve"> </w:t>
      </w:r>
      <w:r>
        <w:rPr>
          <w:w w:val="99"/>
          <w:sz w:val="30"/>
        </w:rPr>
        <w:t>Many</w:t>
      </w:r>
      <w:r>
        <w:rPr>
          <w:spacing w:val="57"/>
          <w:sz w:val="30"/>
        </w:rPr>
        <w:t xml:space="preserve"> </w:t>
      </w:r>
      <w:r>
        <w:rPr>
          <w:w w:val="99"/>
          <w:sz w:val="30"/>
        </w:rPr>
        <w:t>peopl</w:t>
      </w:r>
      <w:r>
        <w:rPr>
          <w:spacing w:val="16"/>
          <w:w w:val="99"/>
          <w:sz w:val="30"/>
        </w:rPr>
        <w:t>e</w:t>
      </w:r>
      <w:r>
        <w:rPr>
          <w:w w:val="99"/>
          <w:sz w:val="30"/>
        </w:rPr>
        <w:t>don</w:t>
      </w:r>
      <w:r>
        <w:rPr>
          <w:spacing w:val="-7"/>
          <w:w w:val="99"/>
          <w:sz w:val="30"/>
        </w:rPr>
        <w:t>’</w:t>
      </w:r>
      <w:r>
        <w:rPr>
          <w:spacing w:val="-143"/>
          <w:w w:val="99"/>
          <w:sz w:val="30"/>
        </w:rPr>
        <w:t>h</w:t>
      </w:r>
      <w:r>
        <w:rPr>
          <w:spacing w:val="-7"/>
          <w:w w:val="99"/>
          <w:sz w:val="30"/>
        </w:rPr>
        <w:t>t</w:t>
      </w:r>
      <w:r>
        <w:rPr>
          <w:w w:val="99"/>
          <w:sz w:val="30"/>
        </w:rPr>
        <w:t>ave</w:t>
      </w:r>
      <w:r>
        <w:rPr>
          <w:spacing w:val="-75"/>
          <w:sz w:val="30"/>
        </w:rPr>
        <w:t xml:space="preserve"> </w:t>
      </w:r>
      <w:r>
        <w:rPr>
          <w:w w:val="99"/>
          <w:sz w:val="30"/>
        </w:rPr>
        <w:t>a</w:t>
      </w:r>
      <w:r>
        <w:rPr>
          <w:spacing w:val="-55"/>
          <w:sz w:val="30"/>
        </w:rPr>
        <w:t xml:space="preserve"> </w:t>
      </w:r>
      <w:r>
        <w:rPr>
          <w:w w:val="99"/>
          <w:sz w:val="30"/>
        </w:rPr>
        <w:t>ca</w:t>
      </w:r>
      <w:r>
        <w:rPr>
          <w:spacing w:val="29"/>
          <w:w w:val="99"/>
          <w:sz w:val="30"/>
        </w:rPr>
        <w:t>r</w:t>
      </w:r>
      <w:r>
        <w:rPr>
          <w:w w:val="99"/>
          <w:sz w:val="30"/>
        </w:rPr>
        <w:t>and</w:t>
      </w:r>
      <w:r>
        <w:rPr>
          <w:spacing w:val="-56"/>
          <w:sz w:val="30"/>
        </w:rPr>
        <w:t xml:space="preserve"> </w:t>
      </w:r>
      <w:r>
        <w:rPr>
          <w:w w:val="99"/>
          <w:sz w:val="30"/>
        </w:rPr>
        <w:t>hal</w:t>
      </w:r>
      <w:r>
        <w:rPr>
          <w:spacing w:val="-26"/>
          <w:w w:val="99"/>
          <w:sz w:val="30"/>
        </w:rPr>
        <w:t>f</w:t>
      </w:r>
      <w:r>
        <w:rPr>
          <w:w w:val="99"/>
          <w:sz w:val="30"/>
        </w:rPr>
        <w:t xml:space="preserve">a </w:t>
      </w:r>
      <w:r>
        <w:rPr>
          <w:sz w:val="30"/>
        </w:rPr>
        <w:t>million people take th</w:t>
      </w:r>
      <w:r>
        <w:rPr>
          <w:sz w:val="30"/>
          <w:u w:val="thick"/>
        </w:rPr>
        <w:t xml:space="preserve">e bus </w:t>
      </w:r>
      <w:r>
        <w:rPr>
          <w:spacing w:val="-7"/>
          <w:sz w:val="30"/>
          <w:u w:val="thick"/>
        </w:rPr>
        <w:t>60.</w:t>
      </w:r>
      <w:r>
        <w:rPr>
          <w:spacing w:val="-7"/>
          <w:sz w:val="30"/>
        </w:rPr>
        <w:t xml:space="preserve">. </w:t>
      </w:r>
      <w:r>
        <w:rPr>
          <w:sz w:val="30"/>
        </w:rPr>
        <w:t>There are lots of stores. It’s not expensive.</w:t>
      </w:r>
    </w:p>
    <w:p>
      <w:pPr>
        <w:spacing w:before="0" w:line="382" w:lineRule="exact"/>
        <w:ind w:left="160" w:right="0" w:firstLine="0"/>
        <w:jc w:val="both"/>
        <w:rPr>
          <w:b/>
          <w:sz w:val="30"/>
        </w:rPr>
      </w:pPr>
      <w:r>
        <w:rPr>
          <w:b/>
          <w:sz w:val="30"/>
        </w:rPr>
        <w:t>四、阅读理解（40 分）</w:t>
      </w:r>
    </w:p>
    <w:p>
      <w:pPr>
        <w:spacing w:before="81" w:line="292" w:lineRule="auto"/>
        <w:ind w:left="160" w:right="2710" w:firstLine="601"/>
        <w:jc w:val="both"/>
        <w:rPr>
          <w:sz w:val="30"/>
        </w:rPr>
      </w:pPr>
      <w:r>
        <w:rPr>
          <w:sz w:val="30"/>
        </w:rPr>
        <w:t>A</w:t>
      </w:r>
      <w:r>
        <w:rPr>
          <w:spacing w:val="-89"/>
          <w:sz w:val="30"/>
        </w:rPr>
        <w:t xml:space="preserve"> </w:t>
      </w:r>
      <w:r>
        <w:rPr>
          <w:sz w:val="30"/>
        </w:rPr>
        <w:t>）</w:t>
      </w:r>
      <w:r>
        <w:rPr>
          <w:spacing w:val="1"/>
          <w:sz w:val="30"/>
        </w:rPr>
        <w:t xml:space="preserve">请阅读下面短文，根据短文内容从每小题所给的 </w:t>
      </w:r>
      <w:r>
        <w:rPr>
          <w:sz w:val="30"/>
        </w:rPr>
        <w:t>A</w:t>
      </w:r>
      <w:r>
        <w:rPr>
          <w:spacing w:val="-44"/>
          <w:sz w:val="30"/>
        </w:rPr>
        <w:t xml:space="preserve"> 、</w:t>
      </w:r>
      <w:r>
        <w:rPr>
          <w:sz w:val="30"/>
        </w:rPr>
        <w:t>B</w:t>
      </w:r>
      <w:r>
        <w:rPr>
          <w:spacing w:val="-51"/>
          <w:sz w:val="30"/>
        </w:rPr>
        <w:t xml:space="preserve"> 、</w:t>
      </w:r>
      <w:r>
        <w:rPr>
          <w:sz w:val="30"/>
        </w:rPr>
        <w:t>C</w:t>
      </w:r>
      <w:r>
        <w:rPr>
          <w:spacing w:val="-51"/>
          <w:sz w:val="30"/>
        </w:rPr>
        <w:t xml:space="preserve"> 、</w:t>
      </w:r>
      <w:r>
        <w:rPr>
          <w:sz w:val="30"/>
        </w:rPr>
        <w:t>D</w:t>
      </w:r>
      <w:r>
        <w:rPr>
          <w:spacing w:val="1"/>
          <w:sz w:val="30"/>
        </w:rPr>
        <w:t xml:space="preserve"> 四个选项中选出最佳选</w:t>
      </w:r>
      <w:r>
        <w:rPr>
          <w:sz w:val="30"/>
        </w:rPr>
        <w:t>项。（</w:t>
      </w:r>
      <w:r>
        <w:rPr>
          <w:spacing w:val="-18"/>
          <w:sz w:val="30"/>
        </w:rPr>
        <w:t xml:space="preserve">每小题 </w:t>
      </w:r>
      <w:r>
        <w:rPr>
          <w:sz w:val="30"/>
        </w:rPr>
        <w:t>2</w:t>
      </w:r>
      <w:r>
        <w:rPr>
          <w:spacing w:val="-30"/>
          <w:sz w:val="30"/>
        </w:rPr>
        <w:t xml:space="preserve"> 分，共 </w:t>
      </w:r>
      <w:r>
        <w:rPr>
          <w:sz w:val="30"/>
        </w:rPr>
        <w:t>30</w:t>
      </w:r>
      <w:r>
        <w:rPr>
          <w:spacing w:val="-36"/>
          <w:sz w:val="30"/>
        </w:rPr>
        <w:t xml:space="preserve"> 分</w:t>
      </w:r>
      <w:r>
        <w:rPr>
          <w:sz w:val="30"/>
        </w:rPr>
        <w:t>）</w:t>
      </w:r>
    </w:p>
    <w:p>
      <w:pPr>
        <w:pStyle w:val="4"/>
        <w:spacing w:before="27"/>
        <w:ind w:left="0" w:right="3497"/>
        <w:jc w:val="center"/>
      </w:pPr>
      <w:r>
        <w:rPr>
          <w:w w:val="102"/>
        </w:rPr>
        <w:t>A</w:t>
      </w:r>
    </w:p>
    <w:p>
      <w:pPr>
        <w:pStyle w:val="4"/>
        <w:tabs>
          <w:tab w:val="left" w:pos="1686"/>
        </w:tabs>
        <w:spacing w:before="70"/>
        <w:ind w:left="790"/>
      </w:pPr>
      <w:r>
        <w:t>When</w:t>
      </w:r>
      <w:r>
        <w:tab/>
      </w:r>
      <w:r>
        <w:t>I</w:t>
      </w:r>
      <w:r>
        <w:rPr>
          <w:spacing w:val="-69"/>
        </w:rPr>
        <w:t xml:space="preserve"> </w:t>
      </w:r>
      <w:r>
        <w:t>was</w:t>
      </w:r>
      <w:r>
        <w:rPr>
          <w:spacing w:val="7"/>
        </w:rPr>
        <w:t xml:space="preserve"> </w:t>
      </w:r>
      <w:r>
        <w:t>about</w:t>
      </w:r>
      <w:r>
        <w:rPr>
          <w:spacing w:val="-101"/>
        </w:rPr>
        <w:t xml:space="preserve"> </w:t>
      </w:r>
      <w:r>
        <w:t>12,</w:t>
      </w:r>
      <w:r>
        <w:rPr>
          <w:spacing w:val="-89"/>
        </w:rPr>
        <w:t xml:space="preserve"> </w:t>
      </w:r>
      <w:r>
        <w:t>I</w:t>
      </w:r>
      <w:r>
        <w:rPr>
          <w:spacing w:val="-69"/>
        </w:rPr>
        <w:t xml:space="preserve"> </w:t>
      </w:r>
      <w:r>
        <w:t>had</w:t>
      </w:r>
      <w:r>
        <w:rPr>
          <w:spacing w:val="-26"/>
        </w:rPr>
        <w:t xml:space="preserve"> </w:t>
      </w:r>
      <w:r>
        <w:t>an</w:t>
      </w:r>
      <w:r>
        <w:rPr>
          <w:spacing w:val="-26"/>
        </w:rPr>
        <w:t xml:space="preserve"> </w:t>
      </w:r>
      <w:r>
        <w:t>enemy,</w:t>
      </w:r>
      <w:r>
        <w:rPr>
          <w:spacing w:val="-46"/>
        </w:rPr>
        <w:t xml:space="preserve"> </w:t>
      </w:r>
      <w:r>
        <w:t>a</w:t>
      </w:r>
      <w:r>
        <w:rPr>
          <w:spacing w:val="-26"/>
        </w:rPr>
        <w:t xml:space="preserve"> </w:t>
      </w:r>
      <w:r>
        <w:rPr>
          <w:spacing w:val="-9"/>
        </w:rPr>
        <w:t>girlwho</w:t>
      </w:r>
      <w:r>
        <w:rPr>
          <w:spacing w:val="64"/>
        </w:rPr>
        <w:t xml:space="preserve"> </w:t>
      </w:r>
      <w:r>
        <w:rPr>
          <w:spacing w:val="-3"/>
        </w:rPr>
        <w:t>likedto</w:t>
      </w:r>
      <w:r>
        <w:rPr>
          <w:spacing w:val="-83"/>
        </w:rPr>
        <w:t xml:space="preserve"> </w:t>
      </w:r>
      <w:r>
        <w:t>pointout</w:t>
      </w:r>
      <w:r>
        <w:rPr>
          <w:spacing w:val="-83"/>
        </w:rPr>
        <w:t xml:space="preserve"> </w:t>
      </w:r>
      <w:r>
        <w:t>my</w:t>
      </w:r>
      <w:r>
        <w:rPr>
          <w:spacing w:val="76"/>
        </w:rPr>
        <w:t xml:space="preserve"> </w:t>
      </w:r>
      <w:r>
        <w:t>shortcomings.</w:t>
      </w:r>
    </w:p>
    <w:p>
      <w:pPr>
        <w:pStyle w:val="4"/>
        <w:spacing w:before="61"/>
      </w:pPr>
      <w:r>
        <w:rPr>
          <w:w w:val="102"/>
        </w:rPr>
        <w:t>Sometimes</w:t>
      </w:r>
      <w:r>
        <w:rPr>
          <w:spacing w:val="-66"/>
        </w:rPr>
        <w:t xml:space="preserve"> </w:t>
      </w:r>
      <w:r>
        <w:rPr>
          <w:w w:val="102"/>
        </w:rPr>
        <w:t>she</w:t>
      </w:r>
      <w:r>
        <w:rPr>
          <w:spacing w:val="-91"/>
        </w:rPr>
        <w:t xml:space="preserve"> </w:t>
      </w:r>
      <w:r>
        <w:rPr>
          <w:w w:val="102"/>
        </w:rPr>
        <w:t>sai</w:t>
      </w:r>
      <w:r>
        <w:rPr>
          <w:spacing w:val="-4"/>
          <w:w w:val="102"/>
        </w:rPr>
        <w:t>d</w:t>
      </w:r>
      <w:r>
        <w:rPr>
          <w:w w:val="102"/>
        </w:rPr>
        <w:t>I</w:t>
      </w:r>
      <w:r>
        <w:rPr>
          <w:spacing w:val="-91"/>
        </w:rPr>
        <w:t xml:space="preserve"> </w:t>
      </w:r>
      <w:r>
        <w:rPr>
          <w:w w:val="102"/>
        </w:rPr>
        <w:t>was</w:t>
      </w:r>
      <w:r>
        <w:rPr>
          <w:spacing w:val="-22"/>
        </w:rPr>
        <w:t xml:space="preserve"> </w:t>
      </w:r>
      <w:r>
        <w:rPr>
          <w:w w:val="102"/>
        </w:rPr>
        <w:t>thin</w:t>
      </w:r>
      <w:r>
        <w:rPr>
          <w:spacing w:val="-102"/>
          <w:w w:val="102"/>
        </w:rPr>
        <w:t>.</w:t>
      </w:r>
      <w:r>
        <w:rPr>
          <w:w w:val="102"/>
        </w:rPr>
        <w:t>Sometimes</w:t>
      </w:r>
      <w:r>
        <w:rPr>
          <w:spacing w:val="-66"/>
        </w:rPr>
        <w:t xml:space="preserve"> </w:t>
      </w:r>
      <w:r>
        <w:rPr>
          <w:w w:val="102"/>
        </w:rPr>
        <w:t>she</w:t>
      </w:r>
      <w:r>
        <w:rPr>
          <w:spacing w:val="-91"/>
        </w:rPr>
        <w:t xml:space="preserve"> </w:t>
      </w:r>
      <w:r>
        <w:rPr>
          <w:w w:val="102"/>
        </w:rPr>
        <w:t>sai</w:t>
      </w:r>
      <w:r>
        <w:rPr>
          <w:spacing w:val="-4"/>
          <w:w w:val="102"/>
        </w:rPr>
        <w:t>d</w:t>
      </w:r>
      <w:r>
        <w:rPr>
          <w:w w:val="102"/>
        </w:rPr>
        <w:t>I</w:t>
      </w:r>
      <w:r>
        <w:rPr>
          <w:spacing w:val="-91"/>
        </w:rPr>
        <w:t xml:space="preserve"> </w:t>
      </w:r>
      <w:r>
        <w:rPr>
          <w:w w:val="102"/>
        </w:rPr>
        <w:t>was</w:t>
      </w:r>
      <w:r>
        <w:rPr>
          <w:spacing w:val="-22"/>
        </w:rPr>
        <w:t xml:space="preserve"> </w:t>
      </w:r>
      <w:r>
        <w:rPr>
          <w:w w:val="102"/>
        </w:rPr>
        <w:t>lazy</w:t>
      </w:r>
      <w:r>
        <w:rPr>
          <w:spacing w:val="-73"/>
          <w:w w:val="102"/>
        </w:rPr>
        <w:t>.</w:t>
      </w:r>
      <w:r>
        <w:rPr>
          <w:w w:val="102"/>
        </w:rPr>
        <w:t>Sometimes</w:t>
      </w:r>
      <w:r>
        <w:rPr>
          <w:spacing w:val="-63"/>
        </w:rPr>
        <w:t xml:space="preserve"> </w:t>
      </w:r>
      <w:r>
        <w:rPr>
          <w:w w:val="102"/>
        </w:rPr>
        <w:t>she</w:t>
      </w:r>
      <w:r>
        <w:rPr>
          <w:spacing w:val="-91"/>
        </w:rPr>
        <w:t xml:space="preserve"> </w:t>
      </w:r>
      <w:r>
        <w:rPr>
          <w:w w:val="102"/>
        </w:rPr>
        <w:t>sai</w:t>
      </w:r>
      <w:r>
        <w:rPr>
          <w:spacing w:val="-5"/>
          <w:w w:val="102"/>
        </w:rPr>
        <w:t>d</w:t>
      </w:r>
      <w:r>
        <w:rPr>
          <w:w w:val="102"/>
        </w:rPr>
        <w:t>I</w:t>
      </w:r>
      <w:r>
        <w:rPr>
          <w:spacing w:val="-91"/>
        </w:rPr>
        <w:t xml:space="preserve"> </w:t>
      </w:r>
      <w:r>
        <w:rPr>
          <w:w w:val="102"/>
        </w:rPr>
        <w:t>wasn’</w:t>
      </w:r>
      <w:r>
        <w:rPr>
          <w:spacing w:val="-151"/>
          <w:w w:val="102"/>
        </w:rPr>
        <w:t>t</w:t>
      </w:r>
      <w:r>
        <w:rPr>
          <w:w w:val="102"/>
        </w:rPr>
        <w:t>a</w:t>
      </w:r>
    </w:p>
    <w:p>
      <w:pPr>
        <w:pStyle w:val="4"/>
        <w:spacing w:before="81" w:line="283" w:lineRule="auto"/>
      </w:pPr>
      <w:r>
        <w:t>good student. Sometimes she said I talked too much, and so on. I tried to stand her as long as I could. At last, I became very angry. I ran to my father with tears in my</w:t>
      </w:r>
      <w:r>
        <w:rPr>
          <w:spacing w:val="146"/>
        </w:rPr>
        <w:t xml:space="preserve"> </w:t>
      </w:r>
      <w:r>
        <w:t>eyes.</w:t>
      </w:r>
    </w:p>
    <w:p>
      <w:pPr>
        <w:pStyle w:val="4"/>
        <w:spacing w:line="382" w:lineRule="exact"/>
        <w:ind w:left="790"/>
      </w:pPr>
      <w:r>
        <w:rPr>
          <w:w w:val="102"/>
        </w:rPr>
        <w:t>He</w:t>
      </w:r>
      <w:r>
        <w:rPr>
          <w:spacing w:val="17"/>
        </w:rPr>
        <w:t xml:space="preserve"> </w:t>
      </w:r>
      <w:r>
        <w:rPr>
          <w:w w:val="102"/>
        </w:rPr>
        <w:t>listen</w:t>
      </w:r>
      <w:r>
        <w:rPr>
          <w:spacing w:val="-11"/>
          <w:w w:val="102"/>
        </w:rPr>
        <w:t>e</w:t>
      </w:r>
      <w:r>
        <w:rPr>
          <w:spacing w:val="-148"/>
          <w:w w:val="102"/>
        </w:rPr>
        <w:t>t</w:t>
      </w:r>
      <w:r>
        <w:rPr>
          <w:spacing w:val="-11"/>
          <w:w w:val="102"/>
        </w:rPr>
        <w:t>d</w:t>
      </w:r>
      <w:r>
        <w:rPr>
          <w:w w:val="102"/>
        </w:rPr>
        <w:t>o</w:t>
      </w:r>
      <w:r>
        <w:rPr>
          <w:spacing w:val="-111"/>
        </w:rPr>
        <w:t xml:space="preserve"> </w:t>
      </w:r>
      <w:r>
        <w:rPr>
          <w:w w:val="102"/>
        </w:rPr>
        <w:t>me</w:t>
      </w:r>
      <w:r>
        <w:rPr>
          <w:spacing w:val="28"/>
        </w:rPr>
        <w:t xml:space="preserve"> </w:t>
      </w:r>
      <w:r>
        <w:rPr>
          <w:w w:val="102"/>
        </w:rPr>
        <w:t>quietl</w:t>
      </w:r>
      <w:r>
        <w:rPr>
          <w:spacing w:val="-39"/>
          <w:w w:val="102"/>
        </w:rPr>
        <w:t>y</w:t>
      </w:r>
      <w:r>
        <w:rPr>
          <w:spacing w:val="-120"/>
          <w:w w:val="102"/>
        </w:rPr>
        <w:t>a</w:t>
      </w:r>
      <w:r>
        <w:rPr>
          <w:spacing w:val="-39"/>
          <w:w w:val="102"/>
        </w:rPr>
        <w:t>,</w:t>
      </w:r>
      <w:r>
        <w:rPr>
          <w:w w:val="102"/>
        </w:rPr>
        <w:t>nd</w:t>
      </w:r>
      <w:r>
        <w:rPr>
          <w:spacing w:val="-51"/>
        </w:rPr>
        <w:t xml:space="preserve"> </w:t>
      </w:r>
      <w:r>
        <w:rPr>
          <w:w w:val="102"/>
        </w:rPr>
        <w:t>then</w:t>
      </w:r>
      <w:r>
        <w:rPr>
          <w:spacing w:val="3"/>
        </w:rPr>
        <w:t xml:space="preserve"> </w:t>
      </w:r>
      <w:r>
        <w:rPr>
          <w:w w:val="102"/>
        </w:rPr>
        <w:t>h</w:t>
      </w:r>
      <w:r>
        <w:rPr>
          <w:spacing w:val="-33"/>
          <w:w w:val="102"/>
        </w:rPr>
        <w:t>e</w:t>
      </w:r>
      <w:r>
        <w:rPr>
          <w:w w:val="102"/>
        </w:rPr>
        <w:t>asked</w:t>
      </w:r>
      <w:r>
        <w:rPr>
          <w:spacing w:val="-153"/>
          <w:w w:val="102"/>
        </w:rPr>
        <w:t>,</w:t>
      </w:r>
      <w:r>
        <w:rPr>
          <w:spacing w:val="-4"/>
          <w:w w:val="102"/>
        </w:rPr>
        <w:t>＂</w:t>
      </w:r>
      <w:r>
        <w:rPr>
          <w:w w:val="102"/>
        </w:rPr>
        <w:t>Are</w:t>
      </w:r>
      <w:r>
        <w:rPr>
          <w:spacing w:val="-41"/>
        </w:rPr>
        <w:t xml:space="preserve"> </w:t>
      </w:r>
      <w:r>
        <w:rPr>
          <w:w w:val="102"/>
        </w:rPr>
        <w:t>th</w:t>
      </w:r>
      <w:r>
        <w:rPr>
          <w:spacing w:val="25"/>
          <w:w w:val="102"/>
        </w:rPr>
        <w:t>e</w:t>
      </w:r>
      <w:r>
        <w:rPr>
          <w:w w:val="102"/>
        </w:rPr>
        <w:t>thing</w:t>
      </w:r>
      <w:r>
        <w:rPr>
          <w:spacing w:val="-62"/>
          <w:w w:val="102"/>
        </w:rPr>
        <w:t>s</w:t>
      </w:r>
      <w:r>
        <w:rPr>
          <w:w w:val="102"/>
        </w:rPr>
        <w:t>she</w:t>
      </w:r>
      <w:r>
        <w:rPr>
          <w:spacing w:val="-91"/>
        </w:rPr>
        <w:t xml:space="preserve"> </w:t>
      </w:r>
      <w:r>
        <w:rPr>
          <w:w w:val="102"/>
        </w:rPr>
        <w:t>sai</w:t>
      </w:r>
      <w:r>
        <w:rPr>
          <w:spacing w:val="-11"/>
          <w:w w:val="102"/>
        </w:rPr>
        <w:t>d</w:t>
      </w:r>
      <w:r>
        <w:rPr>
          <w:w w:val="102"/>
        </w:rPr>
        <w:t>tru</w:t>
      </w:r>
      <w:r>
        <w:rPr>
          <w:spacing w:val="-26"/>
          <w:w w:val="102"/>
        </w:rPr>
        <w:t>e</w:t>
      </w:r>
      <w:r>
        <w:rPr>
          <w:w w:val="102"/>
        </w:rPr>
        <w:t>or</w:t>
      </w:r>
      <w:r>
        <w:rPr>
          <w:spacing w:val="-91"/>
        </w:rPr>
        <w:t xml:space="preserve"> </w:t>
      </w:r>
      <w:r>
        <w:rPr>
          <w:w w:val="102"/>
        </w:rPr>
        <w:t>not?</w:t>
      </w:r>
      <w:r>
        <w:rPr>
          <w:spacing w:val="3"/>
        </w:rPr>
        <w:t xml:space="preserve"> </w:t>
      </w:r>
      <w:r>
        <w:rPr>
          <w:w w:val="102"/>
        </w:rPr>
        <w:t>Mary,</w:t>
      </w:r>
    </w:p>
    <w:p>
      <w:pPr>
        <w:pStyle w:val="4"/>
        <w:spacing w:before="75"/>
      </w:pPr>
      <w:r>
        <w:rPr>
          <w:w w:val="102"/>
        </w:rPr>
        <w:t>didn’t</w:t>
      </w:r>
      <w:r>
        <w:rPr>
          <w:spacing w:val="3"/>
        </w:rPr>
        <w:t xml:space="preserve"> </w:t>
      </w:r>
      <w:r>
        <w:rPr>
          <w:w w:val="102"/>
        </w:rPr>
        <w:t>you</w:t>
      </w:r>
      <w:r>
        <w:rPr>
          <w:spacing w:val="3"/>
        </w:rPr>
        <w:t xml:space="preserve"> </w:t>
      </w:r>
      <w:r>
        <w:rPr>
          <w:w w:val="102"/>
        </w:rPr>
        <w:t>ever</w:t>
      </w:r>
      <w:r>
        <w:rPr>
          <w:spacing w:val="3"/>
        </w:rPr>
        <w:t xml:space="preserve"> </w:t>
      </w:r>
      <w:r>
        <w:rPr>
          <w:w w:val="102"/>
        </w:rPr>
        <w:t>wonder</w:t>
      </w:r>
      <w:r>
        <w:rPr>
          <w:spacing w:val="3"/>
        </w:rPr>
        <w:t xml:space="preserve"> </w:t>
      </w:r>
      <w:r>
        <w:rPr>
          <w:w w:val="102"/>
        </w:rPr>
        <w:t>what</w:t>
      </w:r>
      <w:r>
        <w:rPr>
          <w:spacing w:val="3"/>
        </w:rPr>
        <w:t xml:space="preserve"> </w:t>
      </w:r>
      <w:r>
        <w:rPr>
          <w:w w:val="102"/>
        </w:rPr>
        <w:t>you’re</w:t>
      </w:r>
      <w:r>
        <w:rPr>
          <w:spacing w:val="3"/>
        </w:rPr>
        <w:t xml:space="preserve"> </w:t>
      </w:r>
      <w:r>
        <w:rPr>
          <w:w w:val="102"/>
        </w:rPr>
        <w:t>really</w:t>
      </w:r>
      <w:r>
        <w:rPr>
          <w:spacing w:val="3"/>
        </w:rPr>
        <w:t xml:space="preserve"> </w:t>
      </w:r>
      <w:r>
        <w:rPr>
          <w:w w:val="102"/>
        </w:rPr>
        <w:t>like?</w:t>
      </w:r>
      <w:r>
        <w:rPr>
          <w:spacing w:val="3"/>
        </w:rPr>
        <w:t xml:space="preserve"> </w:t>
      </w:r>
      <w:r>
        <w:rPr>
          <w:w w:val="102"/>
        </w:rPr>
        <w:t>Go</w:t>
      </w:r>
      <w:r>
        <w:rPr>
          <w:spacing w:val="3"/>
        </w:rPr>
        <w:t xml:space="preserve"> </w:t>
      </w:r>
      <w:r>
        <w:rPr>
          <w:w w:val="102"/>
        </w:rPr>
        <w:t>and</w:t>
      </w:r>
      <w:r>
        <w:rPr>
          <w:spacing w:val="3"/>
        </w:rPr>
        <w:t xml:space="preserve"> </w:t>
      </w:r>
      <w:r>
        <w:rPr>
          <w:w w:val="102"/>
        </w:rPr>
        <w:t>make</w:t>
      </w:r>
      <w:r>
        <w:rPr>
          <w:spacing w:val="3"/>
        </w:rPr>
        <w:t xml:space="preserve"> </w:t>
      </w:r>
      <w:r>
        <w:rPr>
          <w:w w:val="102"/>
        </w:rPr>
        <w:t>a</w:t>
      </w:r>
      <w:r>
        <w:rPr>
          <w:spacing w:val="3"/>
        </w:rPr>
        <w:t xml:space="preserve"> </w:t>
      </w:r>
      <w:r>
        <w:rPr>
          <w:w w:val="102"/>
        </w:rPr>
        <w:t>list</w:t>
      </w:r>
      <w:r>
        <w:rPr>
          <w:spacing w:val="-13"/>
        </w:rPr>
        <w:t xml:space="preserve"> </w:t>
      </w:r>
      <w:r>
        <w:rPr>
          <w:spacing w:val="-143"/>
          <w:w w:val="102"/>
        </w:rPr>
        <w:t>h</w:t>
      </w:r>
      <w:r>
        <w:rPr>
          <w:spacing w:val="-16"/>
          <w:w w:val="102"/>
        </w:rPr>
        <w:t>o</w:t>
      </w:r>
      <w:r>
        <w:rPr>
          <w:spacing w:val="-143"/>
          <w:w w:val="102"/>
        </w:rPr>
        <w:t>a</w:t>
      </w:r>
      <w:r>
        <w:rPr>
          <w:spacing w:val="-16"/>
          <w:w w:val="102"/>
        </w:rPr>
        <w:t>f</w:t>
      </w:r>
      <w:r>
        <w:rPr>
          <w:spacing w:val="15"/>
          <w:w w:val="102"/>
        </w:rPr>
        <w:t>s</w:t>
      </w:r>
      <w:r>
        <w:rPr>
          <w:spacing w:val="-16"/>
          <w:w w:val="102"/>
        </w:rPr>
        <w:t>e</w:t>
      </w:r>
      <w:r>
        <w:rPr>
          <w:spacing w:val="-143"/>
          <w:w w:val="102"/>
        </w:rPr>
        <w:t>s</w:t>
      </w:r>
      <w:r>
        <w:rPr>
          <w:spacing w:val="-16"/>
          <w:w w:val="102"/>
        </w:rPr>
        <w:t>v</w:t>
      </w:r>
      <w:r>
        <w:rPr>
          <w:spacing w:val="-143"/>
          <w:w w:val="102"/>
        </w:rPr>
        <w:t>a</w:t>
      </w:r>
      <w:r>
        <w:rPr>
          <w:spacing w:val="-16"/>
          <w:w w:val="102"/>
        </w:rPr>
        <w:t>e</w:t>
      </w:r>
      <w:r>
        <w:rPr>
          <w:spacing w:val="-143"/>
          <w:w w:val="102"/>
        </w:rPr>
        <w:t>i</w:t>
      </w:r>
      <w:r>
        <w:rPr>
          <w:spacing w:val="-16"/>
          <w:w w:val="102"/>
        </w:rPr>
        <w:t>r</w:t>
      </w:r>
      <w:r>
        <w:rPr>
          <w:spacing w:val="-143"/>
          <w:w w:val="102"/>
        </w:rPr>
        <w:t>d</w:t>
      </w:r>
      <w:r>
        <w:rPr>
          <w:w w:val="102"/>
        </w:rPr>
        <w:t>y</w:t>
      </w:r>
      <w:r>
        <w:rPr>
          <w:spacing w:val="-16"/>
          <w:w w:val="102"/>
        </w:rPr>
        <w:t>t</w:t>
      </w:r>
      <w:r>
        <w:rPr>
          <w:spacing w:val="-143"/>
          <w:w w:val="102"/>
        </w:rPr>
        <w:t>a</w:t>
      </w:r>
      <w:r>
        <w:rPr>
          <w:spacing w:val="-16"/>
          <w:w w:val="102"/>
        </w:rPr>
        <w:t>h</w:t>
      </w:r>
      <w:r>
        <w:rPr>
          <w:spacing w:val="-143"/>
          <w:w w:val="102"/>
        </w:rPr>
        <w:t>n</w:t>
      </w:r>
      <w:r>
        <w:rPr>
          <w:spacing w:val="-16"/>
          <w:w w:val="102"/>
        </w:rPr>
        <w:t>i</w:t>
      </w:r>
      <w:r>
        <w:rPr>
          <w:spacing w:val="-143"/>
          <w:w w:val="102"/>
        </w:rPr>
        <w:t>d</w:t>
      </w:r>
      <w:r>
        <w:rPr>
          <w:w w:val="102"/>
        </w:rPr>
        <w:t>ng</w:t>
      </w:r>
      <w:r>
        <w:rPr>
          <w:spacing w:val="3"/>
        </w:rPr>
        <w:t xml:space="preserve"> </w:t>
      </w:r>
      <w:r>
        <w:rPr>
          <w:w w:val="102"/>
        </w:rPr>
        <w:t>she</w:t>
      </w:r>
    </w:p>
    <w:p>
      <w:pPr>
        <w:pStyle w:val="4"/>
        <w:spacing w:before="67"/>
      </w:pPr>
      <w:r>
        <w:rPr>
          <w:w w:val="102"/>
        </w:rPr>
        <w:t>mark</w:t>
      </w:r>
      <w:r>
        <w:rPr>
          <w:spacing w:val="-12"/>
          <w:w w:val="102"/>
        </w:rPr>
        <w:t>(标记)</w:t>
      </w:r>
      <w:r>
        <w:rPr>
          <w:spacing w:val="3"/>
        </w:rPr>
        <w:t xml:space="preserve"> </w:t>
      </w:r>
      <w:r>
        <w:rPr>
          <w:w w:val="102"/>
        </w:rPr>
        <w:t>the</w:t>
      </w:r>
      <w:r>
        <w:rPr>
          <w:spacing w:val="3"/>
        </w:rPr>
        <w:t xml:space="preserve"> </w:t>
      </w:r>
      <w:r>
        <w:rPr>
          <w:w w:val="102"/>
        </w:rPr>
        <w:t>poi</w:t>
      </w:r>
      <w:r>
        <w:rPr>
          <w:spacing w:val="-62"/>
          <w:w w:val="102"/>
        </w:rPr>
        <w:t>n</w:t>
      </w:r>
      <w:r>
        <w:rPr>
          <w:spacing w:val="-256"/>
          <w:w w:val="102"/>
        </w:rPr>
        <w:t>点</w:t>
      </w:r>
      <w:r>
        <w:rPr>
          <w:w w:val="102"/>
        </w:rPr>
        <w:t>t</w:t>
      </w:r>
      <w:r>
        <w:rPr>
          <w:spacing w:val="-61"/>
          <w:w w:val="102"/>
        </w:rPr>
        <w:t>s</w:t>
      </w:r>
      <w:r>
        <w:rPr>
          <w:spacing w:val="-49"/>
          <w:w w:val="102"/>
        </w:rPr>
        <w:t>)(</w:t>
      </w:r>
      <w:r>
        <w:rPr>
          <w:spacing w:val="-57"/>
        </w:rPr>
        <w:t xml:space="preserve"> </w:t>
      </w:r>
      <w:r>
        <w:rPr>
          <w:w w:val="102"/>
        </w:rPr>
        <w:t>that</w:t>
      </w:r>
      <w:r>
        <w:rPr>
          <w:spacing w:val="3"/>
        </w:rPr>
        <w:t xml:space="preserve"> </w:t>
      </w:r>
      <w:r>
        <w:rPr>
          <w:w w:val="102"/>
        </w:rPr>
        <w:t>are</w:t>
      </w:r>
      <w:r>
        <w:rPr>
          <w:spacing w:val="3"/>
        </w:rPr>
        <w:t xml:space="preserve"> </w:t>
      </w:r>
      <w:r>
        <w:rPr>
          <w:w w:val="102"/>
        </w:rPr>
        <w:t>true.</w:t>
      </w:r>
      <w:r>
        <w:rPr>
          <w:spacing w:val="3"/>
        </w:rPr>
        <w:t xml:space="preserve"> </w:t>
      </w:r>
      <w:r>
        <w:rPr>
          <w:w w:val="102"/>
        </w:rPr>
        <w:t>Pay</w:t>
      </w:r>
      <w:r>
        <w:rPr>
          <w:spacing w:val="3"/>
        </w:rPr>
        <w:t xml:space="preserve"> </w:t>
      </w:r>
      <w:r>
        <w:rPr>
          <w:w w:val="102"/>
        </w:rPr>
        <w:t>no</w:t>
      </w:r>
      <w:r>
        <w:rPr>
          <w:spacing w:val="3"/>
        </w:rPr>
        <w:t xml:space="preserve"> </w:t>
      </w:r>
      <w:r>
        <w:rPr>
          <w:w w:val="102"/>
        </w:rPr>
        <w:t>attention</w:t>
      </w:r>
      <w:r>
        <w:rPr>
          <w:spacing w:val="3"/>
        </w:rPr>
        <w:t xml:space="preserve"> </w:t>
      </w:r>
      <w:r>
        <w:rPr>
          <w:w w:val="102"/>
        </w:rPr>
        <w:t>to</w:t>
      </w:r>
      <w:r>
        <w:rPr>
          <w:spacing w:val="3"/>
        </w:rPr>
        <w:t xml:space="preserve"> </w:t>
      </w:r>
      <w:r>
        <w:rPr>
          <w:w w:val="102"/>
        </w:rPr>
        <w:t>the</w:t>
      </w:r>
      <w:r>
        <w:rPr>
          <w:spacing w:val="3"/>
        </w:rPr>
        <w:t xml:space="preserve"> </w:t>
      </w:r>
      <w:r>
        <w:rPr>
          <w:w w:val="102"/>
        </w:rPr>
        <w:t>other</w:t>
      </w:r>
      <w:r>
        <w:rPr>
          <w:spacing w:val="3"/>
        </w:rPr>
        <w:t xml:space="preserve"> </w:t>
      </w:r>
      <w:r>
        <w:rPr>
          <w:w w:val="102"/>
        </w:rPr>
        <w:t>th</w:t>
      </w:r>
      <w:r>
        <w:rPr>
          <w:spacing w:val="-6"/>
          <w:w w:val="102"/>
        </w:rPr>
        <w:t>i</w:t>
      </w:r>
      <w:r>
        <w:rPr>
          <w:spacing w:val="-312"/>
          <w:w w:val="102"/>
        </w:rPr>
        <w:t>＂</w:t>
      </w:r>
      <w:r>
        <w:rPr>
          <w:w w:val="102"/>
        </w:rPr>
        <w:t>ngs</w:t>
      </w:r>
      <w:r>
        <w:rPr>
          <w:spacing w:val="3"/>
        </w:rPr>
        <w:t xml:space="preserve"> </w:t>
      </w:r>
      <w:r>
        <w:rPr>
          <w:w w:val="102"/>
        </w:rPr>
        <w:t>she</w:t>
      </w:r>
      <w:r>
        <w:rPr>
          <w:spacing w:val="3"/>
        </w:rPr>
        <w:t xml:space="preserve"> </w:t>
      </w:r>
      <w:r>
        <w:rPr>
          <w:w w:val="102"/>
        </w:rPr>
        <w:t>has</w:t>
      </w:r>
      <w:r>
        <w:rPr>
          <w:spacing w:val="3"/>
        </w:rPr>
        <w:t xml:space="preserve"> </w:t>
      </w:r>
      <w:r>
        <w:rPr>
          <w:w w:val="102"/>
        </w:rPr>
        <w:t>said.</w:t>
      </w:r>
    </w:p>
    <w:p>
      <w:pPr>
        <w:pStyle w:val="4"/>
        <w:spacing w:before="85"/>
        <w:ind w:left="790"/>
      </w:pPr>
      <w:r>
        <w:t>I did as he told me and to my surprise, I discovered that about half the things were true.</w:t>
      </w:r>
    </w:p>
    <w:p>
      <w:pPr>
        <w:spacing w:after="0"/>
        <w:sectPr>
          <w:pgSz w:w="17860" w:h="25260"/>
          <w:pgMar w:top="800" w:right="0" w:bottom="280" w:left="2540" w:header="720" w:footer="720" w:gutter="0"/>
        </w:sectPr>
      </w:pPr>
    </w:p>
    <w:p>
      <w:pPr>
        <w:pStyle w:val="4"/>
        <w:spacing w:before="56"/>
        <w:ind w:left="790"/>
      </w:pPr>
      <w:r>
        <w:rPr>
          <w:w w:val="102"/>
        </w:rPr>
        <w:t>I</w:t>
      </w:r>
      <w:r>
        <w:rPr>
          <w:spacing w:val="3"/>
        </w:rPr>
        <w:t xml:space="preserve"> </w:t>
      </w:r>
      <w:r>
        <w:rPr>
          <w:w w:val="102"/>
        </w:rPr>
        <w:t>brought</w:t>
      </w:r>
      <w:r>
        <w:rPr>
          <w:spacing w:val="3"/>
        </w:rPr>
        <w:t xml:space="preserve"> </w:t>
      </w:r>
      <w:r>
        <w:rPr>
          <w:w w:val="102"/>
        </w:rPr>
        <w:t>the</w:t>
      </w:r>
      <w:r>
        <w:rPr>
          <w:spacing w:val="3"/>
        </w:rPr>
        <w:t xml:space="preserve"> </w:t>
      </w:r>
      <w:r>
        <w:rPr>
          <w:w w:val="102"/>
        </w:rPr>
        <w:t>list</w:t>
      </w:r>
      <w:r>
        <w:rPr>
          <w:spacing w:val="3"/>
        </w:rPr>
        <w:t xml:space="preserve"> </w:t>
      </w:r>
      <w:r>
        <w:rPr>
          <w:w w:val="102"/>
        </w:rPr>
        <w:t>back</w:t>
      </w:r>
      <w:r>
        <w:rPr>
          <w:spacing w:val="3"/>
        </w:rPr>
        <w:t xml:space="preserve"> </w:t>
      </w:r>
      <w:r>
        <w:rPr>
          <w:w w:val="102"/>
        </w:rPr>
        <w:t>to</w:t>
      </w:r>
      <w:r>
        <w:rPr>
          <w:spacing w:val="3"/>
        </w:rPr>
        <w:t xml:space="preserve"> </w:t>
      </w:r>
      <w:r>
        <w:rPr>
          <w:w w:val="102"/>
        </w:rPr>
        <w:t>my</w:t>
      </w:r>
      <w:r>
        <w:rPr>
          <w:spacing w:val="3"/>
        </w:rPr>
        <w:t xml:space="preserve"> </w:t>
      </w:r>
      <w:r>
        <w:rPr>
          <w:w w:val="102"/>
        </w:rPr>
        <w:t>dad.</w:t>
      </w:r>
      <w:r>
        <w:rPr>
          <w:spacing w:val="3"/>
        </w:rPr>
        <w:t xml:space="preserve"> </w:t>
      </w:r>
      <w:r>
        <w:rPr>
          <w:w w:val="102"/>
        </w:rPr>
        <w:t>He</w:t>
      </w:r>
      <w:r>
        <w:rPr>
          <w:spacing w:val="3"/>
        </w:rPr>
        <w:t xml:space="preserve"> </w:t>
      </w:r>
      <w:r>
        <w:rPr>
          <w:spacing w:val="-2"/>
          <w:w w:val="102"/>
        </w:rPr>
        <w:t>refus</w:t>
      </w:r>
      <w:r>
        <w:rPr>
          <w:spacing w:val="-22"/>
          <w:w w:val="102"/>
        </w:rPr>
        <w:t>e</w:t>
      </w:r>
      <w:r>
        <w:rPr>
          <w:spacing w:val="-299"/>
          <w:w w:val="102"/>
        </w:rPr>
        <w:t>＂</w:t>
      </w:r>
      <w:r>
        <w:rPr>
          <w:spacing w:val="-2"/>
          <w:w w:val="102"/>
        </w:rPr>
        <w:t>d</w:t>
      </w:r>
    </w:p>
    <w:p>
      <w:pPr>
        <w:pStyle w:val="4"/>
        <w:spacing w:before="56"/>
        <w:ind w:left="94"/>
      </w:pPr>
      <w:r>
        <w:br w:type="column"/>
      </w:r>
      <w:r>
        <w:rPr>
          <w:spacing w:val="-135"/>
          <w:w w:val="102"/>
        </w:rPr>
        <w:t>T</w:t>
      </w:r>
      <w:r>
        <w:rPr>
          <w:spacing w:val="-24"/>
          <w:w w:val="102"/>
        </w:rPr>
        <w:t>t</w:t>
      </w:r>
      <w:r>
        <w:rPr>
          <w:spacing w:val="-135"/>
          <w:w w:val="102"/>
        </w:rPr>
        <w:t>h</w:t>
      </w:r>
      <w:r>
        <w:rPr>
          <w:spacing w:val="-24"/>
          <w:w w:val="102"/>
        </w:rPr>
        <w:t>o</w:t>
      </w:r>
      <w:r>
        <w:rPr>
          <w:w w:val="102"/>
        </w:rPr>
        <w:t>at</w:t>
      </w:r>
      <w:r>
        <w:rPr>
          <w:spacing w:val="-293"/>
          <w:w w:val="102"/>
        </w:rPr>
        <w:t>’</w:t>
      </w:r>
      <w:r>
        <w:rPr>
          <w:w w:val="102"/>
        </w:rPr>
        <w:t>a</w:t>
      </w:r>
      <w:r>
        <w:rPr>
          <w:spacing w:val="-24"/>
          <w:w w:val="102"/>
        </w:rPr>
        <w:t>k</w:t>
      </w:r>
      <w:r>
        <w:rPr>
          <w:spacing w:val="-135"/>
          <w:w w:val="102"/>
        </w:rPr>
        <w:t>s</w:t>
      </w:r>
      <w:r>
        <w:rPr>
          <w:w w:val="102"/>
        </w:rPr>
        <w:t>e</w:t>
      </w:r>
    </w:p>
    <w:p>
      <w:pPr>
        <w:pStyle w:val="4"/>
        <w:spacing w:before="56"/>
        <w:ind w:left="94"/>
      </w:pPr>
      <w:r>
        <w:br w:type="column"/>
      </w:r>
      <w:r>
        <w:rPr>
          <w:spacing w:val="-135"/>
          <w:w w:val="102"/>
        </w:rPr>
        <w:t>j</w:t>
      </w:r>
      <w:r>
        <w:rPr>
          <w:spacing w:val="-24"/>
          <w:w w:val="102"/>
        </w:rPr>
        <w:t>i</w:t>
      </w:r>
      <w:r>
        <w:rPr>
          <w:spacing w:val="-135"/>
          <w:w w:val="102"/>
        </w:rPr>
        <w:t>u</w:t>
      </w:r>
      <w:r>
        <w:rPr>
          <w:spacing w:val="-24"/>
          <w:w w:val="102"/>
        </w:rPr>
        <w:t>t</w:t>
      </w:r>
      <w:r>
        <w:rPr>
          <w:spacing w:val="-135"/>
          <w:w w:val="102"/>
        </w:rPr>
        <w:t>s</w:t>
      </w:r>
      <w:r>
        <w:rPr>
          <w:spacing w:val="-24"/>
          <w:w w:val="102"/>
        </w:rPr>
        <w:t>.</w:t>
      </w:r>
      <w:r>
        <w:rPr>
          <w:w w:val="102"/>
        </w:rPr>
        <w:t>t</w:t>
      </w:r>
      <w:r>
        <w:rPr>
          <w:spacing w:val="3"/>
        </w:rPr>
        <w:t xml:space="preserve"> </w:t>
      </w:r>
      <w:r>
        <w:rPr>
          <w:w w:val="102"/>
        </w:rPr>
        <w:t>fo</w:t>
      </w:r>
      <w:r>
        <w:rPr>
          <w:spacing w:val="-108"/>
          <w:w w:val="102"/>
        </w:rPr>
        <w:t>r</w:t>
      </w:r>
      <w:r>
        <w:rPr>
          <w:spacing w:val="-51"/>
          <w:w w:val="102"/>
        </w:rPr>
        <w:t>＂</w:t>
      </w:r>
      <w:r>
        <w:rPr>
          <w:spacing w:val="-107"/>
          <w:w w:val="102"/>
        </w:rPr>
        <w:t>y</w:t>
      </w:r>
      <w:r>
        <w:rPr>
          <w:spacing w:val="-52"/>
          <w:w w:val="102"/>
        </w:rPr>
        <w:t>h</w:t>
      </w:r>
      <w:r>
        <w:rPr>
          <w:spacing w:val="-107"/>
          <w:w w:val="102"/>
        </w:rPr>
        <w:t>o</w:t>
      </w:r>
      <w:r>
        <w:rPr>
          <w:spacing w:val="-52"/>
          <w:w w:val="102"/>
        </w:rPr>
        <w:t>e</w:t>
      </w:r>
      <w:r>
        <w:rPr>
          <w:w w:val="102"/>
        </w:rPr>
        <w:t>u</w:t>
      </w:r>
      <w:r>
        <w:rPr>
          <w:spacing w:val="-107"/>
          <w:w w:val="102"/>
        </w:rPr>
        <w:t>,</w:t>
      </w:r>
      <w:r>
        <w:rPr>
          <w:w w:val="102"/>
        </w:rPr>
        <w:t>sai</w:t>
      </w:r>
      <w:r>
        <w:rPr>
          <w:spacing w:val="-141"/>
          <w:w w:val="102"/>
        </w:rPr>
        <w:t>d</w:t>
      </w:r>
      <w:r>
        <w:rPr>
          <w:spacing w:val="-177"/>
          <w:w w:val="102"/>
        </w:rPr>
        <w:t>＂</w:t>
      </w:r>
      <w:r>
        <w:rPr>
          <w:spacing w:val="18"/>
          <w:w w:val="102"/>
        </w:rPr>
        <w:t>.</w:t>
      </w:r>
      <w:r>
        <w:rPr>
          <w:w w:val="102"/>
        </w:rPr>
        <w:t>You</w:t>
      </w:r>
    </w:p>
    <w:p>
      <w:pPr>
        <w:spacing w:after="0"/>
        <w:sectPr>
          <w:type w:val="continuous"/>
          <w:pgSz w:w="17860" w:h="25260"/>
          <w:pgMar w:top="800" w:right="0" w:bottom="280" w:left="2540" w:header="720" w:footer="720" w:gutter="0"/>
          <w:cols w:equalWidth="0" w:num="3">
            <w:col w:w="7919" w:space="40"/>
            <w:col w:w="1228" w:space="39"/>
            <w:col w:w="6094"/>
          </w:cols>
        </w:sectPr>
      </w:pPr>
    </w:p>
    <w:p>
      <w:pPr>
        <w:pStyle w:val="4"/>
        <w:tabs>
          <w:tab w:val="left" w:pos="8257"/>
        </w:tabs>
        <w:spacing w:before="85"/>
      </w:pPr>
      <w:r>
        <w:t>know</w:t>
      </w:r>
      <w:r>
        <w:rPr>
          <w:spacing w:val="94"/>
        </w:rPr>
        <w:t xml:space="preserve"> </w:t>
      </w:r>
      <w:r>
        <w:rPr>
          <w:spacing w:val="-12"/>
        </w:rPr>
        <w:t>betterthan</w:t>
      </w:r>
      <w:r>
        <w:rPr>
          <w:spacing w:val="-117"/>
        </w:rPr>
        <w:t xml:space="preserve"> </w:t>
      </w:r>
      <w:r>
        <w:t>anyone</w:t>
      </w:r>
      <w:r>
        <w:rPr>
          <w:spacing w:val="-54"/>
        </w:rPr>
        <w:t xml:space="preserve"> </w:t>
      </w:r>
      <w:r>
        <w:rPr>
          <w:spacing w:val="-4"/>
        </w:rPr>
        <w:t>elsethe</w:t>
      </w:r>
      <w:r>
        <w:rPr>
          <w:spacing w:val="-118"/>
        </w:rPr>
        <w:t xml:space="preserve"> </w:t>
      </w:r>
      <w:r>
        <w:rPr>
          <w:spacing w:val="-8"/>
        </w:rPr>
        <w:t>truthabout</w:t>
      </w:r>
      <w:r>
        <w:rPr>
          <w:spacing w:val="-112"/>
        </w:rPr>
        <w:t xml:space="preserve"> </w:t>
      </w:r>
      <w:r>
        <w:rPr>
          <w:spacing w:val="-16"/>
        </w:rPr>
        <w:t>yourselfW.hen</w:t>
      </w:r>
      <w:r>
        <w:rPr>
          <w:spacing w:val="-16"/>
        </w:rPr>
        <w:tab/>
      </w:r>
      <w:r>
        <w:t>somethingsaidaboutyou</w:t>
      </w:r>
      <w:r>
        <w:rPr>
          <w:spacing w:val="-38"/>
        </w:rPr>
        <w:t xml:space="preserve"> </w:t>
      </w:r>
      <w:r>
        <w:t>istrue,</w:t>
      </w:r>
    </w:p>
    <w:p>
      <w:pPr>
        <w:pStyle w:val="4"/>
        <w:spacing w:before="61"/>
      </w:pPr>
      <w:r>
        <w:t>you’ll find it will be helpful to you. Don’t shut your ears. Listen to them all, but hear the</w:t>
      </w:r>
    </w:p>
    <w:p>
      <w:pPr>
        <w:pStyle w:val="4"/>
        <w:spacing w:before="67"/>
      </w:pPr>
      <w:r>
        <w:rPr>
          <w:w w:val="102"/>
        </w:rPr>
        <w:t>do</w:t>
      </w:r>
      <w:r>
        <w:rPr>
          <w:spacing w:val="3"/>
        </w:rPr>
        <w:t xml:space="preserve"> </w:t>
      </w:r>
      <w:r>
        <w:rPr>
          <w:w w:val="102"/>
        </w:rPr>
        <w:t>what</w:t>
      </w:r>
      <w:r>
        <w:rPr>
          <w:spacing w:val="3"/>
        </w:rPr>
        <w:t xml:space="preserve"> </w:t>
      </w:r>
      <w:r>
        <w:rPr>
          <w:w w:val="102"/>
        </w:rPr>
        <w:t>you</w:t>
      </w:r>
      <w:r>
        <w:rPr>
          <w:spacing w:val="3"/>
        </w:rPr>
        <w:t xml:space="preserve"> </w:t>
      </w:r>
      <w:r>
        <w:rPr>
          <w:w w:val="102"/>
        </w:rPr>
        <w:t>think</w:t>
      </w:r>
      <w:r>
        <w:rPr>
          <w:spacing w:val="3"/>
        </w:rPr>
        <w:t xml:space="preserve"> </w:t>
      </w:r>
      <w:r>
        <w:rPr>
          <w:w w:val="102"/>
        </w:rPr>
        <w:t>is</w:t>
      </w:r>
      <w:r>
        <w:t xml:space="preserve"> </w:t>
      </w:r>
      <w:r>
        <w:rPr>
          <w:spacing w:val="-314"/>
          <w:w w:val="102"/>
        </w:rPr>
        <w:t>＂</w:t>
      </w:r>
      <w:r>
        <w:rPr>
          <w:w w:val="102"/>
        </w:rPr>
        <w:t>right.</w:t>
      </w:r>
    </w:p>
    <w:p>
      <w:pPr>
        <w:spacing w:after="0"/>
        <w:sectPr>
          <w:type w:val="continuous"/>
          <w:pgSz w:w="17860" w:h="25260"/>
          <w:pgMar w:top="800" w:right="0" w:bottom="280" w:left="2540" w:header="720" w:footer="720" w:gutter="0"/>
        </w:sectPr>
      </w:pPr>
    </w:p>
    <w:p>
      <w:pPr>
        <w:pStyle w:val="4"/>
        <w:spacing w:before="70"/>
        <w:ind w:left="790"/>
      </w:pPr>
      <w:r>
        <w:t>Many years has passed. The situation</w:t>
      </w:r>
      <w:r>
        <w:rPr>
          <w:spacing w:val="140"/>
        </w:rPr>
        <w:t xml:space="preserve"> </w:t>
      </w:r>
      <w:r>
        <w:rPr>
          <w:spacing w:val="-4"/>
        </w:rPr>
        <w:t>often</w:t>
      </w:r>
    </w:p>
    <w:p>
      <w:pPr>
        <w:pStyle w:val="4"/>
        <w:spacing w:before="70"/>
        <w:ind w:left="73"/>
      </w:pPr>
      <w:r>
        <w:br w:type="column"/>
      </w:r>
      <w:r>
        <w:rPr>
          <w:spacing w:val="-272"/>
        </w:rPr>
        <w:t>出</w:t>
      </w:r>
      <w:r>
        <w:rPr>
          <w:spacing w:val="-23"/>
        </w:rPr>
        <w:t>ap</w:t>
      </w:r>
      <w:r>
        <w:rPr>
          <w:spacing w:val="-272"/>
        </w:rPr>
        <w:t>现</w:t>
      </w:r>
      <w:r>
        <w:rPr>
          <w:spacing w:val="-56"/>
        </w:rPr>
        <w:t>pe)arisn(</w:t>
      </w:r>
    </w:p>
    <w:p>
      <w:pPr>
        <w:pStyle w:val="4"/>
        <w:spacing w:before="70"/>
        <w:ind w:left="73"/>
      </w:pPr>
      <w:r>
        <w:br w:type="column"/>
      </w:r>
      <w:r>
        <w:t>my mind. In our life we often</w:t>
      </w:r>
    </w:p>
    <w:p>
      <w:pPr>
        <w:spacing w:after="0"/>
        <w:sectPr>
          <w:type w:val="continuous"/>
          <w:pgSz w:w="17860" w:h="25260"/>
          <w:pgMar w:top="800" w:right="0" w:bottom="280" w:left="2540" w:header="720" w:footer="720" w:gutter="0"/>
          <w:cols w:equalWidth="0" w:num="3">
            <w:col w:w="7444" w:space="40"/>
            <w:col w:w="1386" w:space="39"/>
            <w:col w:w="6411"/>
          </w:cols>
        </w:sectPr>
      </w:pPr>
    </w:p>
    <w:p>
      <w:pPr>
        <w:pStyle w:val="4"/>
        <w:spacing w:before="86" w:line="273" w:lineRule="auto"/>
      </w:pPr>
      <w:r>
        <w:t>meet with some trouble and we often go to someone and ask for advice. For some advice you will treasur</w:t>
      </w:r>
      <w:r>
        <w:rPr>
          <w:spacing w:val="-310"/>
        </w:rPr>
        <w:t>珍</w:t>
      </w:r>
      <w:r>
        <w:rPr>
          <w:spacing w:val="-4"/>
        </w:rPr>
        <w:t>e</w:t>
      </w:r>
      <w:r>
        <w:rPr>
          <w:spacing w:val="-1"/>
        </w:rPr>
        <w:t xml:space="preserve">(惜) </w:t>
      </w:r>
      <w:r>
        <w:t>all your life!</w:t>
      </w:r>
    </w:p>
    <w:p>
      <w:pPr>
        <w:pStyle w:val="4"/>
        <w:tabs>
          <w:tab w:val="left" w:pos="581"/>
        </w:tabs>
        <w:spacing w:before="31"/>
      </w:pPr>
      <w:r>
        <w:t>(</w:t>
      </w:r>
      <w:r>
        <w:tab/>
      </w:r>
      <w:r>
        <w:rPr>
          <w:spacing w:val="-7"/>
        </w:rPr>
        <w:t xml:space="preserve">)61.What </w:t>
      </w:r>
      <w:r>
        <w:t>did the writer’s father do after he heard her</w:t>
      </w:r>
      <w:r>
        <w:rPr>
          <w:spacing w:val="80"/>
        </w:rPr>
        <w:t xml:space="preserve"> </w:t>
      </w:r>
      <w:r>
        <w:t>words?</w:t>
      </w:r>
    </w:p>
    <w:p>
      <w:pPr>
        <w:pStyle w:val="8"/>
        <w:numPr>
          <w:ilvl w:val="0"/>
          <w:numId w:val="10"/>
        </w:numPr>
        <w:tabs>
          <w:tab w:val="left" w:pos="636"/>
        </w:tabs>
        <w:spacing w:before="56" w:after="0" w:line="240" w:lineRule="auto"/>
        <w:ind w:left="636" w:right="0" w:hanging="476"/>
        <w:jc w:val="left"/>
        <w:rPr>
          <w:sz w:val="31"/>
        </w:rPr>
      </w:pPr>
      <w:r>
        <w:rPr>
          <w:w w:val="102"/>
          <w:sz w:val="31"/>
        </w:rPr>
        <w:t>He</w:t>
      </w:r>
      <w:r>
        <w:rPr>
          <w:spacing w:val="3"/>
          <w:sz w:val="31"/>
        </w:rPr>
        <w:t xml:space="preserve"> </w:t>
      </w:r>
      <w:r>
        <w:rPr>
          <w:w w:val="102"/>
          <w:sz w:val="31"/>
        </w:rPr>
        <w:t>agreed</w:t>
      </w:r>
      <w:r>
        <w:rPr>
          <w:spacing w:val="3"/>
          <w:sz w:val="31"/>
        </w:rPr>
        <w:t xml:space="preserve"> </w:t>
      </w:r>
      <w:r>
        <w:rPr>
          <w:w w:val="102"/>
          <w:sz w:val="31"/>
        </w:rPr>
        <w:t>with</w:t>
      </w:r>
      <w:r>
        <w:rPr>
          <w:spacing w:val="-55"/>
          <w:sz w:val="31"/>
        </w:rPr>
        <w:t xml:space="preserve"> </w:t>
      </w:r>
      <w:r>
        <w:rPr>
          <w:spacing w:val="-259"/>
          <w:w w:val="102"/>
          <w:sz w:val="31"/>
        </w:rPr>
        <w:t>＂</w:t>
      </w:r>
      <w:r>
        <w:rPr>
          <w:w w:val="102"/>
          <w:sz w:val="31"/>
        </w:rPr>
        <w:t>h</w:t>
      </w:r>
      <w:r>
        <w:rPr>
          <w:spacing w:val="-61"/>
          <w:w w:val="102"/>
          <w:sz w:val="31"/>
        </w:rPr>
        <w:t>e</w:t>
      </w:r>
      <w:r>
        <w:rPr>
          <w:spacing w:val="-98"/>
          <w:w w:val="102"/>
          <w:sz w:val="31"/>
        </w:rPr>
        <w:t>e</w:t>
      </w:r>
      <w:r>
        <w:rPr>
          <w:spacing w:val="-61"/>
          <w:w w:val="102"/>
          <w:sz w:val="31"/>
        </w:rPr>
        <w:t>r</w:t>
      </w:r>
      <w:r>
        <w:rPr>
          <w:w w:val="102"/>
          <w:sz w:val="31"/>
        </w:rPr>
        <w:t>nemy</w:t>
      </w:r>
      <w:r>
        <w:rPr>
          <w:spacing w:val="-116"/>
          <w:sz w:val="31"/>
        </w:rPr>
        <w:t xml:space="preserve"> </w:t>
      </w:r>
      <w:r>
        <w:rPr>
          <w:w w:val="102"/>
          <w:sz w:val="31"/>
        </w:rPr>
        <w:t>＂.</w:t>
      </w:r>
    </w:p>
    <w:p>
      <w:pPr>
        <w:pStyle w:val="8"/>
        <w:numPr>
          <w:ilvl w:val="0"/>
          <w:numId w:val="10"/>
        </w:numPr>
        <w:tabs>
          <w:tab w:val="left" w:pos="636"/>
        </w:tabs>
        <w:spacing w:before="71" w:after="0" w:line="240" w:lineRule="auto"/>
        <w:ind w:left="636" w:right="0" w:hanging="476"/>
        <w:jc w:val="left"/>
        <w:rPr>
          <w:sz w:val="31"/>
        </w:rPr>
      </w:pPr>
      <w:r>
        <w:rPr>
          <w:w w:val="102"/>
          <w:sz w:val="31"/>
        </w:rPr>
        <w:t>He</w:t>
      </w:r>
      <w:r>
        <w:rPr>
          <w:spacing w:val="3"/>
          <w:sz w:val="31"/>
        </w:rPr>
        <w:t xml:space="preserve"> </w:t>
      </w:r>
      <w:r>
        <w:rPr>
          <w:w w:val="102"/>
          <w:sz w:val="31"/>
        </w:rPr>
        <w:t>let</w:t>
      </w:r>
      <w:r>
        <w:rPr>
          <w:spacing w:val="3"/>
          <w:sz w:val="31"/>
        </w:rPr>
        <w:t xml:space="preserve"> </w:t>
      </w:r>
      <w:r>
        <w:rPr>
          <w:w w:val="102"/>
          <w:sz w:val="31"/>
        </w:rPr>
        <w:t>her</w:t>
      </w:r>
      <w:r>
        <w:rPr>
          <w:spacing w:val="3"/>
          <w:sz w:val="31"/>
        </w:rPr>
        <w:t xml:space="preserve"> </w:t>
      </w:r>
      <w:r>
        <w:rPr>
          <w:w w:val="102"/>
          <w:sz w:val="31"/>
        </w:rPr>
        <w:t>continue</w:t>
      </w:r>
      <w:r>
        <w:rPr>
          <w:spacing w:val="3"/>
          <w:sz w:val="31"/>
        </w:rPr>
        <w:t xml:space="preserve"> </w:t>
      </w:r>
      <w:r>
        <w:rPr>
          <w:w w:val="102"/>
          <w:sz w:val="31"/>
        </w:rPr>
        <w:t>to</w:t>
      </w:r>
      <w:r>
        <w:rPr>
          <w:spacing w:val="3"/>
          <w:sz w:val="31"/>
        </w:rPr>
        <w:t xml:space="preserve"> </w:t>
      </w:r>
      <w:r>
        <w:rPr>
          <w:w w:val="102"/>
          <w:sz w:val="31"/>
        </w:rPr>
        <w:t>s</w:t>
      </w:r>
      <w:r>
        <w:rPr>
          <w:spacing w:val="-111"/>
          <w:w w:val="102"/>
          <w:sz w:val="31"/>
        </w:rPr>
        <w:t>t</w:t>
      </w:r>
      <w:r>
        <w:rPr>
          <w:spacing w:val="-206"/>
          <w:w w:val="102"/>
          <w:sz w:val="31"/>
        </w:rPr>
        <w:t>＂</w:t>
      </w:r>
      <w:r>
        <w:rPr>
          <w:w w:val="102"/>
          <w:sz w:val="31"/>
        </w:rPr>
        <w:t>a</w:t>
      </w:r>
      <w:r>
        <w:rPr>
          <w:spacing w:val="-111"/>
          <w:w w:val="102"/>
          <w:sz w:val="31"/>
        </w:rPr>
        <w:t>n</w:t>
      </w:r>
      <w:r>
        <w:rPr>
          <w:spacing w:val="-48"/>
          <w:w w:val="102"/>
          <w:sz w:val="31"/>
        </w:rPr>
        <w:t>e</w:t>
      </w:r>
      <w:r>
        <w:rPr>
          <w:spacing w:val="-111"/>
          <w:w w:val="102"/>
          <w:sz w:val="31"/>
        </w:rPr>
        <w:t>d</w:t>
      </w:r>
      <w:r>
        <w:rPr>
          <w:w w:val="102"/>
          <w:sz w:val="31"/>
        </w:rPr>
        <w:t>n</w:t>
      </w:r>
      <w:r>
        <w:rPr>
          <w:spacing w:val="-48"/>
          <w:w w:val="102"/>
          <w:sz w:val="31"/>
        </w:rPr>
        <w:t>e</w:t>
      </w:r>
      <w:r>
        <w:rPr>
          <w:spacing w:val="-111"/>
          <w:w w:val="102"/>
          <w:sz w:val="31"/>
        </w:rPr>
        <w:t>h</w:t>
      </w:r>
      <w:r>
        <w:rPr>
          <w:spacing w:val="-48"/>
          <w:w w:val="102"/>
          <w:sz w:val="31"/>
        </w:rPr>
        <w:t>m</w:t>
      </w:r>
      <w:r>
        <w:rPr>
          <w:spacing w:val="-111"/>
          <w:w w:val="102"/>
          <w:sz w:val="31"/>
        </w:rPr>
        <w:t>e</w:t>
      </w:r>
      <w:r>
        <w:rPr>
          <w:spacing w:val="-48"/>
          <w:w w:val="102"/>
          <w:sz w:val="31"/>
        </w:rPr>
        <w:t>y</w:t>
      </w:r>
      <w:r>
        <w:rPr>
          <w:spacing w:val="-72"/>
          <w:w w:val="102"/>
          <w:sz w:val="31"/>
        </w:rPr>
        <w:t>r</w:t>
      </w:r>
      <w:r>
        <w:rPr>
          <w:w w:val="102"/>
          <w:sz w:val="31"/>
        </w:rPr>
        <w:t>＂.</w:t>
      </w:r>
    </w:p>
    <w:p>
      <w:pPr>
        <w:pStyle w:val="8"/>
        <w:numPr>
          <w:ilvl w:val="0"/>
          <w:numId w:val="10"/>
        </w:numPr>
        <w:tabs>
          <w:tab w:val="left" w:pos="636"/>
        </w:tabs>
        <w:spacing w:before="71" w:after="0" w:line="240" w:lineRule="auto"/>
        <w:ind w:left="636" w:right="0" w:hanging="476"/>
        <w:jc w:val="left"/>
        <w:rPr>
          <w:sz w:val="31"/>
        </w:rPr>
      </w:pPr>
      <w:r>
        <w:rPr>
          <w:w w:val="102"/>
          <w:sz w:val="31"/>
        </w:rPr>
        <w:t>He</w:t>
      </w:r>
      <w:r>
        <w:rPr>
          <w:spacing w:val="3"/>
          <w:sz w:val="31"/>
        </w:rPr>
        <w:t xml:space="preserve"> </w:t>
      </w:r>
      <w:r>
        <w:rPr>
          <w:w w:val="102"/>
          <w:sz w:val="31"/>
        </w:rPr>
        <w:t>told</w:t>
      </w:r>
      <w:r>
        <w:rPr>
          <w:spacing w:val="3"/>
          <w:sz w:val="31"/>
        </w:rPr>
        <w:t xml:space="preserve"> </w:t>
      </w:r>
      <w:r>
        <w:rPr>
          <w:w w:val="102"/>
          <w:sz w:val="31"/>
        </w:rPr>
        <w:t>her</w:t>
      </w:r>
      <w:r>
        <w:rPr>
          <w:spacing w:val="3"/>
          <w:sz w:val="31"/>
        </w:rPr>
        <w:t xml:space="preserve"> </w:t>
      </w:r>
      <w:r>
        <w:rPr>
          <w:w w:val="102"/>
          <w:sz w:val="31"/>
        </w:rPr>
        <w:t>to</w:t>
      </w:r>
      <w:r>
        <w:rPr>
          <w:spacing w:val="3"/>
          <w:sz w:val="31"/>
        </w:rPr>
        <w:t xml:space="preserve"> </w:t>
      </w:r>
      <w:r>
        <w:rPr>
          <w:w w:val="102"/>
          <w:sz w:val="31"/>
        </w:rPr>
        <w:t>write</w:t>
      </w:r>
      <w:r>
        <w:rPr>
          <w:spacing w:val="3"/>
          <w:sz w:val="31"/>
        </w:rPr>
        <w:t xml:space="preserve"> </w:t>
      </w:r>
      <w:r>
        <w:rPr>
          <w:w w:val="102"/>
          <w:sz w:val="31"/>
        </w:rPr>
        <w:t>down</w:t>
      </w:r>
      <w:r>
        <w:rPr>
          <w:spacing w:val="-101"/>
          <w:sz w:val="31"/>
        </w:rPr>
        <w:t xml:space="preserve"> </w:t>
      </w:r>
      <w:r>
        <w:rPr>
          <w:spacing w:val="-213"/>
          <w:w w:val="102"/>
          <w:sz w:val="31"/>
        </w:rPr>
        <w:t>＂</w:t>
      </w:r>
      <w:r>
        <w:rPr>
          <w:w w:val="102"/>
          <w:sz w:val="31"/>
        </w:rPr>
        <w:t>a</w:t>
      </w:r>
      <w:r>
        <w:rPr>
          <w:spacing w:val="-104"/>
          <w:w w:val="102"/>
          <w:sz w:val="31"/>
        </w:rPr>
        <w:t>l</w:t>
      </w:r>
      <w:r>
        <w:rPr>
          <w:spacing w:val="-55"/>
          <w:w w:val="102"/>
          <w:sz w:val="31"/>
        </w:rPr>
        <w:t>e</w:t>
      </w:r>
      <w:r>
        <w:rPr>
          <w:spacing w:val="-104"/>
          <w:w w:val="102"/>
          <w:sz w:val="31"/>
        </w:rPr>
        <w:t>l</w:t>
      </w:r>
      <w:r>
        <w:rPr>
          <w:w w:val="102"/>
          <w:sz w:val="31"/>
        </w:rPr>
        <w:t>n</w:t>
      </w:r>
      <w:r>
        <w:rPr>
          <w:spacing w:val="-55"/>
          <w:w w:val="102"/>
          <w:sz w:val="31"/>
        </w:rPr>
        <w:t>e</w:t>
      </w:r>
      <w:r>
        <w:rPr>
          <w:spacing w:val="-104"/>
          <w:w w:val="102"/>
          <w:sz w:val="31"/>
        </w:rPr>
        <w:t>h</w:t>
      </w:r>
      <w:r>
        <w:rPr>
          <w:spacing w:val="-55"/>
          <w:w w:val="102"/>
          <w:sz w:val="31"/>
        </w:rPr>
        <w:t>m</w:t>
      </w:r>
      <w:r>
        <w:rPr>
          <w:spacing w:val="-104"/>
          <w:w w:val="102"/>
          <w:sz w:val="31"/>
        </w:rPr>
        <w:t>e</w:t>
      </w:r>
      <w:r>
        <w:rPr>
          <w:spacing w:val="-55"/>
          <w:w w:val="102"/>
          <w:sz w:val="31"/>
        </w:rPr>
        <w:t>y</w:t>
      </w:r>
      <w:r>
        <w:rPr>
          <w:spacing w:val="-61"/>
          <w:w w:val="102"/>
          <w:sz w:val="31"/>
        </w:rPr>
        <w:t>r</w:t>
      </w:r>
      <w:r>
        <w:rPr>
          <w:w w:val="102"/>
          <w:sz w:val="31"/>
        </w:rPr>
        <w:t>＂</w:t>
      </w:r>
      <w:r>
        <w:rPr>
          <w:spacing w:val="3"/>
          <w:sz w:val="31"/>
        </w:rPr>
        <w:t xml:space="preserve"> </w:t>
      </w:r>
      <w:r>
        <w:rPr>
          <w:w w:val="102"/>
          <w:sz w:val="31"/>
        </w:rPr>
        <w:t>had</w:t>
      </w:r>
      <w:r>
        <w:rPr>
          <w:spacing w:val="3"/>
          <w:sz w:val="31"/>
        </w:rPr>
        <w:t xml:space="preserve"> </w:t>
      </w:r>
      <w:r>
        <w:rPr>
          <w:w w:val="102"/>
          <w:sz w:val="31"/>
        </w:rPr>
        <w:t>said</w:t>
      </w:r>
      <w:r>
        <w:rPr>
          <w:spacing w:val="3"/>
          <w:sz w:val="31"/>
        </w:rPr>
        <w:t xml:space="preserve"> </w:t>
      </w:r>
      <w:r>
        <w:rPr>
          <w:w w:val="102"/>
          <w:sz w:val="31"/>
        </w:rPr>
        <w:t>about</w:t>
      </w:r>
      <w:r>
        <w:rPr>
          <w:spacing w:val="3"/>
          <w:sz w:val="31"/>
        </w:rPr>
        <w:t xml:space="preserve"> </w:t>
      </w:r>
      <w:r>
        <w:rPr>
          <w:w w:val="102"/>
          <w:sz w:val="31"/>
        </w:rPr>
        <w:t>her.</w:t>
      </w:r>
    </w:p>
    <w:p>
      <w:pPr>
        <w:pStyle w:val="8"/>
        <w:numPr>
          <w:ilvl w:val="0"/>
          <w:numId w:val="10"/>
        </w:numPr>
        <w:tabs>
          <w:tab w:val="left" w:pos="636"/>
        </w:tabs>
        <w:spacing w:before="71" w:after="0" w:line="240" w:lineRule="auto"/>
        <w:ind w:left="636" w:right="0" w:hanging="476"/>
        <w:jc w:val="left"/>
        <w:rPr>
          <w:sz w:val="31"/>
        </w:rPr>
      </w:pPr>
      <w:r>
        <w:rPr>
          <w:w w:val="102"/>
          <w:sz w:val="31"/>
        </w:rPr>
        <w:t>He</w:t>
      </w:r>
      <w:r>
        <w:rPr>
          <w:spacing w:val="3"/>
          <w:sz w:val="31"/>
        </w:rPr>
        <w:t xml:space="preserve"> </w:t>
      </w:r>
      <w:r>
        <w:rPr>
          <w:w w:val="102"/>
          <w:sz w:val="31"/>
        </w:rPr>
        <w:t>told</w:t>
      </w:r>
      <w:r>
        <w:rPr>
          <w:spacing w:val="3"/>
          <w:sz w:val="31"/>
        </w:rPr>
        <w:t xml:space="preserve"> </w:t>
      </w:r>
      <w:r>
        <w:rPr>
          <w:w w:val="102"/>
          <w:sz w:val="31"/>
        </w:rPr>
        <w:t>her</w:t>
      </w:r>
      <w:r>
        <w:rPr>
          <w:spacing w:val="3"/>
          <w:sz w:val="31"/>
        </w:rPr>
        <w:t xml:space="preserve"> </w:t>
      </w:r>
      <w:r>
        <w:rPr>
          <w:w w:val="102"/>
          <w:sz w:val="31"/>
        </w:rPr>
        <w:t>not</w:t>
      </w:r>
      <w:r>
        <w:rPr>
          <w:spacing w:val="3"/>
          <w:sz w:val="31"/>
        </w:rPr>
        <w:t xml:space="preserve"> </w:t>
      </w:r>
      <w:r>
        <w:rPr>
          <w:w w:val="102"/>
          <w:sz w:val="31"/>
        </w:rPr>
        <w:t>to</w:t>
      </w:r>
      <w:r>
        <w:rPr>
          <w:spacing w:val="3"/>
          <w:sz w:val="31"/>
        </w:rPr>
        <w:t xml:space="preserve"> </w:t>
      </w:r>
      <w:r>
        <w:rPr>
          <w:w w:val="102"/>
          <w:sz w:val="31"/>
        </w:rPr>
        <w:t>pay</w:t>
      </w:r>
      <w:r>
        <w:rPr>
          <w:spacing w:val="3"/>
          <w:sz w:val="31"/>
        </w:rPr>
        <w:t xml:space="preserve"> </w:t>
      </w:r>
      <w:r>
        <w:rPr>
          <w:w w:val="102"/>
          <w:sz w:val="31"/>
        </w:rPr>
        <w:t>attention</w:t>
      </w:r>
      <w:r>
        <w:rPr>
          <w:spacing w:val="3"/>
          <w:sz w:val="31"/>
        </w:rPr>
        <w:t xml:space="preserve"> </w:t>
      </w:r>
      <w:r>
        <w:rPr>
          <w:spacing w:val="-39"/>
          <w:w w:val="102"/>
          <w:sz w:val="31"/>
        </w:rPr>
        <w:t>t</w:t>
      </w:r>
      <w:r>
        <w:rPr>
          <w:spacing w:val="-278"/>
          <w:w w:val="102"/>
          <w:sz w:val="31"/>
        </w:rPr>
        <w:t>＂</w:t>
      </w:r>
      <w:r>
        <w:rPr>
          <w:w w:val="102"/>
          <w:sz w:val="31"/>
        </w:rPr>
        <w:t>o</w:t>
      </w:r>
      <w:r>
        <w:rPr>
          <w:spacing w:val="-36"/>
          <w:sz w:val="31"/>
        </w:rPr>
        <w:t xml:space="preserve"> </w:t>
      </w:r>
      <w:r>
        <w:rPr>
          <w:spacing w:val="-120"/>
          <w:w w:val="102"/>
          <w:sz w:val="31"/>
        </w:rPr>
        <w:t>e</w:t>
      </w:r>
      <w:r>
        <w:rPr>
          <w:spacing w:val="-39"/>
          <w:w w:val="102"/>
          <w:sz w:val="31"/>
        </w:rPr>
        <w:t>w</w:t>
      </w:r>
      <w:r>
        <w:rPr>
          <w:spacing w:val="-120"/>
          <w:w w:val="102"/>
          <w:sz w:val="31"/>
        </w:rPr>
        <w:t>n</w:t>
      </w:r>
      <w:r>
        <w:rPr>
          <w:spacing w:val="-39"/>
          <w:w w:val="102"/>
          <w:sz w:val="31"/>
        </w:rPr>
        <w:t>h</w:t>
      </w:r>
      <w:r>
        <w:rPr>
          <w:spacing w:val="-120"/>
          <w:w w:val="102"/>
          <w:sz w:val="31"/>
        </w:rPr>
        <w:t>e</w:t>
      </w:r>
      <w:r>
        <w:rPr>
          <w:spacing w:val="-39"/>
          <w:w w:val="102"/>
          <w:sz w:val="31"/>
        </w:rPr>
        <w:t>a</w:t>
      </w:r>
      <w:r>
        <w:rPr>
          <w:spacing w:val="-120"/>
          <w:w w:val="102"/>
          <w:sz w:val="31"/>
        </w:rPr>
        <w:t>m</w:t>
      </w:r>
      <w:r>
        <w:rPr>
          <w:spacing w:val="-39"/>
          <w:w w:val="102"/>
          <w:sz w:val="31"/>
        </w:rPr>
        <w:t>t</w:t>
      </w:r>
      <w:r>
        <w:rPr>
          <w:w w:val="102"/>
          <w:sz w:val="31"/>
        </w:rPr>
        <w:t>y</w:t>
      </w:r>
      <w:r>
        <w:rPr>
          <w:spacing w:val="-117"/>
          <w:sz w:val="31"/>
        </w:rPr>
        <w:t xml:space="preserve"> </w:t>
      </w:r>
      <w:r>
        <w:rPr>
          <w:spacing w:val="-158"/>
          <w:w w:val="102"/>
          <w:sz w:val="31"/>
        </w:rPr>
        <w:t>h</w:t>
      </w:r>
      <w:r>
        <w:rPr>
          <w:spacing w:val="-160"/>
          <w:w w:val="102"/>
          <w:sz w:val="31"/>
        </w:rPr>
        <w:t>＂</w:t>
      </w:r>
      <w:r>
        <w:rPr>
          <w:w w:val="102"/>
          <w:sz w:val="31"/>
        </w:rPr>
        <w:t>e</w:t>
      </w:r>
      <w:r>
        <w:rPr>
          <w:spacing w:val="-154"/>
          <w:w w:val="102"/>
          <w:sz w:val="31"/>
        </w:rPr>
        <w:t>r</w:t>
      </w:r>
      <w:r>
        <w:rPr>
          <w:w w:val="102"/>
          <w:sz w:val="31"/>
        </w:rPr>
        <w:t>had</w:t>
      </w:r>
      <w:r>
        <w:rPr>
          <w:spacing w:val="3"/>
          <w:sz w:val="31"/>
        </w:rPr>
        <w:t xml:space="preserve"> </w:t>
      </w:r>
      <w:r>
        <w:rPr>
          <w:w w:val="102"/>
          <w:sz w:val="31"/>
        </w:rPr>
        <w:t>said.</w:t>
      </w:r>
    </w:p>
    <w:p>
      <w:pPr>
        <w:pStyle w:val="4"/>
        <w:tabs>
          <w:tab w:val="left" w:pos="581"/>
          <w:tab w:val="left" w:pos="5724"/>
        </w:tabs>
        <w:spacing w:before="85"/>
      </w:pPr>
      <w:r>
        <w:t>(</w:t>
      </w:r>
      <w:r>
        <w:tab/>
      </w:r>
      <w:r>
        <w:t>)62. The</w:t>
      </w:r>
      <w:r>
        <w:rPr>
          <w:spacing w:val="33"/>
        </w:rPr>
        <w:t xml:space="preserve"> </w:t>
      </w:r>
      <w:r>
        <w:t>writer</w:t>
      </w:r>
      <w:r>
        <w:rPr>
          <w:spacing w:val="16"/>
        </w:rPr>
        <w:t xml:space="preserve"> </w:t>
      </w:r>
      <w:r>
        <w:t>felt</w:t>
      </w:r>
      <w:r>
        <w:rPr>
          <w:u w:val="single"/>
        </w:rPr>
        <w:t xml:space="preserve"> </w:t>
      </w:r>
      <w:r>
        <w:rPr>
          <w:u w:val="single"/>
        </w:rPr>
        <w:tab/>
      </w:r>
      <w:r>
        <w:t>when she did the things as her father had told</w:t>
      </w:r>
      <w:r>
        <w:rPr>
          <w:spacing w:val="103"/>
        </w:rPr>
        <w:t xml:space="preserve"> </w:t>
      </w:r>
      <w:r>
        <w:t>her.</w:t>
      </w:r>
    </w:p>
    <w:p>
      <w:pPr>
        <w:pStyle w:val="4"/>
        <w:tabs>
          <w:tab w:val="left" w:pos="3311"/>
          <w:tab w:val="left" w:pos="5831"/>
          <w:tab w:val="left" w:pos="8981"/>
        </w:tabs>
        <w:spacing w:before="71"/>
      </w:pPr>
      <w:r>
        <w:t>A.</w:t>
      </w:r>
      <w:r>
        <w:rPr>
          <w:spacing w:val="19"/>
        </w:rPr>
        <w:t xml:space="preserve"> </w:t>
      </w:r>
      <w:r>
        <w:t>surprised</w:t>
      </w:r>
      <w:r>
        <w:tab/>
      </w:r>
      <w:r>
        <w:t>B.</w:t>
      </w:r>
      <w:r>
        <w:rPr>
          <w:spacing w:val="14"/>
        </w:rPr>
        <w:t xml:space="preserve"> </w:t>
      </w:r>
      <w:r>
        <w:t>angry</w:t>
      </w:r>
      <w:r>
        <w:tab/>
      </w:r>
      <w:r>
        <w:t>C</w:t>
      </w:r>
      <w:r>
        <w:rPr>
          <w:spacing w:val="-96"/>
        </w:rPr>
        <w:t xml:space="preserve"> </w:t>
      </w:r>
      <w:r>
        <w:t>.</w:t>
      </w:r>
      <w:r>
        <w:rPr>
          <w:spacing w:val="21"/>
        </w:rPr>
        <w:t xml:space="preserve"> </w:t>
      </w:r>
      <w:r>
        <w:t>disappointed</w:t>
      </w:r>
      <w:r>
        <w:tab/>
      </w:r>
      <w:r>
        <w:t>D.</w:t>
      </w:r>
      <w:r>
        <w:rPr>
          <w:spacing w:val="4"/>
        </w:rPr>
        <w:t xml:space="preserve"> </w:t>
      </w:r>
      <w:r>
        <w:t>sad</w:t>
      </w:r>
    </w:p>
    <w:p>
      <w:pPr>
        <w:pStyle w:val="4"/>
        <w:tabs>
          <w:tab w:val="left" w:pos="581"/>
        </w:tabs>
        <w:spacing w:before="1"/>
      </w:pPr>
      <w:r>
        <w:t>(</w:t>
      </w:r>
      <w:r>
        <w:tab/>
      </w:r>
      <w:r>
        <w:t>)63. Which of the following can we know from the</w:t>
      </w:r>
      <w:r>
        <w:rPr>
          <w:spacing w:val="64"/>
        </w:rPr>
        <w:t xml:space="preserve"> </w:t>
      </w:r>
      <w:r>
        <w:t>passage?</w:t>
      </w:r>
    </w:p>
    <w:p>
      <w:pPr>
        <w:pStyle w:val="8"/>
        <w:numPr>
          <w:ilvl w:val="0"/>
          <w:numId w:val="11"/>
        </w:numPr>
        <w:tabs>
          <w:tab w:val="left" w:pos="636"/>
        </w:tabs>
        <w:spacing w:before="57" w:after="0" w:line="240" w:lineRule="auto"/>
        <w:ind w:left="636" w:right="0" w:hanging="476"/>
        <w:jc w:val="left"/>
        <w:rPr>
          <w:sz w:val="31"/>
        </w:rPr>
      </w:pPr>
      <w:r>
        <w:rPr>
          <w:spacing w:val="-9"/>
          <w:sz w:val="31"/>
        </w:rPr>
        <w:t xml:space="preserve">The＂enemy </w:t>
      </w:r>
      <w:r>
        <w:rPr>
          <w:sz w:val="31"/>
        </w:rPr>
        <w:t>＂thought the writer was</w:t>
      </w:r>
      <w:r>
        <w:rPr>
          <w:spacing w:val="-81"/>
          <w:sz w:val="31"/>
        </w:rPr>
        <w:t xml:space="preserve"> </w:t>
      </w:r>
      <w:r>
        <w:rPr>
          <w:sz w:val="31"/>
        </w:rPr>
        <w:t>pretty.</w:t>
      </w:r>
    </w:p>
    <w:p>
      <w:pPr>
        <w:pStyle w:val="8"/>
        <w:numPr>
          <w:ilvl w:val="0"/>
          <w:numId w:val="11"/>
        </w:numPr>
        <w:tabs>
          <w:tab w:val="left" w:pos="636"/>
        </w:tabs>
        <w:spacing w:before="70" w:after="0" w:line="240" w:lineRule="auto"/>
        <w:ind w:left="636" w:right="0" w:hanging="476"/>
        <w:jc w:val="left"/>
        <w:rPr>
          <w:sz w:val="31"/>
        </w:rPr>
      </w:pPr>
      <w:r>
        <w:rPr>
          <w:spacing w:val="-11"/>
          <w:sz w:val="31"/>
        </w:rPr>
        <w:t xml:space="preserve">The＂enemy </w:t>
      </w:r>
      <w:r>
        <w:rPr>
          <w:sz w:val="31"/>
        </w:rPr>
        <w:t>＂thought the writer studied</w:t>
      </w:r>
      <w:r>
        <w:rPr>
          <w:spacing w:val="-82"/>
          <w:sz w:val="31"/>
        </w:rPr>
        <w:t xml:space="preserve"> </w:t>
      </w:r>
      <w:r>
        <w:rPr>
          <w:sz w:val="31"/>
        </w:rPr>
        <w:t>hard.</w:t>
      </w:r>
    </w:p>
    <w:p>
      <w:pPr>
        <w:pStyle w:val="8"/>
        <w:numPr>
          <w:ilvl w:val="0"/>
          <w:numId w:val="11"/>
        </w:numPr>
        <w:tabs>
          <w:tab w:val="left" w:pos="636"/>
        </w:tabs>
        <w:spacing w:before="71" w:after="0" w:line="240" w:lineRule="auto"/>
        <w:ind w:left="636" w:right="0" w:hanging="476"/>
        <w:jc w:val="left"/>
        <w:rPr>
          <w:sz w:val="31"/>
        </w:rPr>
      </w:pPr>
      <w:r>
        <w:rPr>
          <w:w w:val="102"/>
          <w:sz w:val="31"/>
        </w:rPr>
        <w:t>The</w:t>
      </w:r>
      <w:r>
        <w:rPr>
          <w:spacing w:val="3"/>
          <w:sz w:val="31"/>
        </w:rPr>
        <w:t xml:space="preserve"> </w:t>
      </w:r>
      <w:r>
        <w:rPr>
          <w:w w:val="102"/>
          <w:sz w:val="31"/>
        </w:rPr>
        <w:t>writer</w:t>
      </w:r>
      <w:r>
        <w:rPr>
          <w:spacing w:val="3"/>
          <w:sz w:val="31"/>
        </w:rPr>
        <w:t xml:space="preserve"> </w:t>
      </w:r>
      <w:r>
        <w:rPr>
          <w:w w:val="102"/>
          <w:sz w:val="31"/>
        </w:rPr>
        <w:t>an</w:t>
      </w:r>
      <w:r>
        <w:rPr>
          <w:spacing w:val="10"/>
          <w:w w:val="102"/>
          <w:sz w:val="31"/>
        </w:rPr>
        <w:t>d</w:t>
      </w:r>
      <w:r>
        <w:rPr>
          <w:spacing w:val="-169"/>
          <w:w w:val="102"/>
          <w:sz w:val="31"/>
        </w:rPr>
        <w:t>＂</w:t>
      </w:r>
      <w:r>
        <w:rPr>
          <w:spacing w:val="11"/>
          <w:w w:val="102"/>
          <w:sz w:val="31"/>
        </w:rPr>
        <w:t>h</w:t>
      </w:r>
      <w:r>
        <w:rPr>
          <w:w w:val="102"/>
          <w:sz w:val="31"/>
        </w:rPr>
        <w:t>enemy</w:t>
      </w:r>
      <w:r>
        <w:rPr>
          <w:spacing w:val="-116"/>
          <w:sz w:val="31"/>
        </w:rPr>
        <w:t xml:space="preserve"> </w:t>
      </w:r>
      <w:r>
        <w:rPr>
          <w:w w:val="102"/>
          <w:sz w:val="31"/>
        </w:rPr>
        <w:t>＂became</w:t>
      </w:r>
      <w:r>
        <w:rPr>
          <w:spacing w:val="3"/>
          <w:sz w:val="31"/>
        </w:rPr>
        <w:t xml:space="preserve"> </w:t>
      </w:r>
      <w:r>
        <w:rPr>
          <w:w w:val="102"/>
          <w:sz w:val="31"/>
        </w:rPr>
        <w:t>best</w:t>
      </w:r>
      <w:r>
        <w:rPr>
          <w:spacing w:val="3"/>
          <w:sz w:val="31"/>
        </w:rPr>
        <w:t xml:space="preserve"> </w:t>
      </w:r>
      <w:r>
        <w:rPr>
          <w:w w:val="102"/>
          <w:sz w:val="31"/>
        </w:rPr>
        <w:t>friends</w:t>
      </w:r>
      <w:r>
        <w:rPr>
          <w:spacing w:val="3"/>
          <w:sz w:val="31"/>
        </w:rPr>
        <w:t xml:space="preserve"> </w:t>
      </w:r>
      <w:r>
        <w:rPr>
          <w:w w:val="102"/>
          <w:sz w:val="31"/>
        </w:rPr>
        <w:t>at</w:t>
      </w:r>
      <w:r>
        <w:rPr>
          <w:spacing w:val="3"/>
          <w:sz w:val="31"/>
        </w:rPr>
        <w:t xml:space="preserve"> </w:t>
      </w:r>
      <w:r>
        <w:rPr>
          <w:w w:val="102"/>
          <w:sz w:val="31"/>
        </w:rPr>
        <w:t>last.</w:t>
      </w:r>
    </w:p>
    <w:p>
      <w:pPr>
        <w:pStyle w:val="8"/>
        <w:numPr>
          <w:ilvl w:val="0"/>
          <w:numId w:val="11"/>
        </w:numPr>
        <w:tabs>
          <w:tab w:val="left" w:pos="636"/>
        </w:tabs>
        <w:spacing w:before="85" w:after="0" w:line="240" w:lineRule="auto"/>
        <w:ind w:left="636" w:right="0" w:hanging="476"/>
        <w:jc w:val="left"/>
        <w:rPr>
          <w:sz w:val="31"/>
        </w:rPr>
      </w:pPr>
      <w:r>
        <w:rPr>
          <w:sz w:val="31"/>
        </w:rPr>
        <w:t>The writer is thankful to her</w:t>
      </w:r>
      <w:r>
        <w:rPr>
          <w:spacing w:val="28"/>
          <w:sz w:val="31"/>
        </w:rPr>
        <w:t xml:space="preserve"> </w:t>
      </w:r>
      <w:r>
        <w:rPr>
          <w:sz w:val="31"/>
        </w:rPr>
        <w:t>father.</w:t>
      </w:r>
    </w:p>
    <w:p>
      <w:pPr>
        <w:pStyle w:val="4"/>
        <w:spacing w:before="71"/>
        <w:ind w:left="5831"/>
      </w:pPr>
      <w:r>
        <w:rPr>
          <w:w w:val="102"/>
        </w:rPr>
        <w:t>B</w:t>
      </w:r>
    </w:p>
    <w:p>
      <w:pPr>
        <w:pStyle w:val="4"/>
        <w:spacing w:before="71"/>
        <w:ind w:left="790"/>
      </w:pPr>
      <w:r>
        <w:t>Are you happy most of</w:t>
      </w:r>
      <w:r>
        <w:rPr>
          <w:spacing w:val="-83"/>
        </w:rPr>
        <w:t xml:space="preserve"> </w:t>
      </w:r>
      <w:r>
        <w:rPr>
          <w:spacing w:val="4"/>
        </w:rPr>
        <w:t>thetime?</w:t>
      </w:r>
      <w:r>
        <w:rPr>
          <w:spacing w:val="-125"/>
        </w:rPr>
        <w:t xml:space="preserve"> </w:t>
      </w:r>
      <w:r>
        <w:t xml:space="preserve">Or do you </w:t>
      </w:r>
      <w:r>
        <w:rPr>
          <w:spacing w:val="-11"/>
        </w:rPr>
        <w:t>easilyget</w:t>
      </w:r>
      <w:r>
        <w:rPr>
          <w:spacing w:val="-118"/>
        </w:rPr>
        <w:t xml:space="preserve"> </w:t>
      </w:r>
      <w:r>
        <w:t>angry</w:t>
      </w:r>
      <w:r>
        <w:rPr>
          <w:spacing w:val="-110"/>
        </w:rPr>
        <w:t xml:space="preserve"> </w:t>
      </w:r>
      <w:r>
        <w:t>sometimes?</w:t>
      </w:r>
      <w:r>
        <w:rPr>
          <w:spacing w:val="-126"/>
        </w:rPr>
        <w:t xml:space="preserve"> </w:t>
      </w:r>
      <w:r>
        <w:t>Everyone</w:t>
      </w:r>
      <w:r>
        <w:rPr>
          <w:spacing w:val="-92"/>
        </w:rPr>
        <w:t xml:space="preserve"> </w:t>
      </w:r>
      <w:r>
        <w:t>has</w:t>
      </w:r>
      <w:r>
        <w:rPr>
          <w:spacing w:val="-83"/>
        </w:rPr>
        <w:t xml:space="preserve"> </w:t>
      </w:r>
      <w:r>
        <w:t>a</w:t>
      </w:r>
    </w:p>
    <w:p>
      <w:pPr>
        <w:pStyle w:val="4"/>
        <w:spacing w:before="56"/>
      </w:pPr>
      <w:r>
        <w:rPr>
          <w:w w:val="102"/>
        </w:rPr>
        <w:t>different</w:t>
      </w:r>
      <w:r>
        <w:rPr>
          <w:spacing w:val="3"/>
        </w:rPr>
        <w:t xml:space="preserve"> </w:t>
      </w:r>
      <w:r>
        <w:rPr>
          <w:w w:val="102"/>
        </w:rPr>
        <w:t>temperam</w:t>
      </w:r>
      <w:r>
        <w:rPr>
          <w:spacing w:val="-65"/>
          <w:w w:val="102"/>
        </w:rPr>
        <w:t>e</w:t>
      </w:r>
      <w:r>
        <w:rPr>
          <w:spacing w:val="-252"/>
          <w:w w:val="102"/>
        </w:rPr>
        <w:t>脾</w:t>
      </w:r>
      <w:r>
        <w:rPr>
          <w:w w:val="102"/>
        </w:rPr>
        <w:t>n</w:t>
      </w:r>
      <w:r>
        <w:rPr>
          <w:spacing w:val="-65"/>
          <w:w w:val="102"/>
        </w:rPr>
        <w:t>t</w:t>
      </w:r>
      <w:r>
        <w:rPr>
          <w:spacing w:val="-126"/>
          <w:w w:val="102"/>
        </w:rPr>
        <w:t>气(</w:t>
      </w:r>
      <w:r>
        <w:rPr>
          <w:spacing w:val="-61"/>
        </w:rPr>
        <w:t xml:space="preserve"> </w:t>
      </w:r>
      <w:r>
        <w:rPr>
          <w:w w:val="102"/>
        </w:rPr>
        <w:t>).</w:t>
      </w:r>
      <w:r>
        <w:rPr>
          <w:spacing w:val="3"/>
        </w:rPr>
        <w:t xml:space="preserve"> </w:t>
      </w:r>
      <w:r>
        <w:rPr>
          <w:w w:val="102"/>
        </w:rPr>
        <w:t>It</w:t>
      </w:r>
      <w:r>
        <w:rPr>
          <w:spacing w:val="3"/>
        </w:rPr>
        <w:t xml:space="preserve"> </w:t>
      </w:r>
      <w:r>
        <w:rPr>
          <w:w w:val="102"/>
        </w:rPr>
        <w:t>is</w:t>
      </w:r>
      <w:r>
        <w:rPr>
          <w:spacing w:val="3"/>
        </w:rPr>
        <w:t xml:space="preserve"> </w:t>
      </w:r>
      <w:r>
        <w:rPr>
          <w:w w:val="102"/>
        </w:rPr>
        <w:t>usually</w:t>
      </w:r>
      <w:r>
        <w:rPr>
          <w:spacing w:val="3"/>
        </w:rPr>
        <w:t xml:space="preserve"> </w:t>
      </w:r>
      <w:r>
        <w:rPr>
          <w:w w:val="102"/>
        </w:rPr>
        <w:t>believed</w:t>
      </w:r>
      <w:r>
        <w:rPr>
          <w:spacing w:val="3"/>
        </w:rPr>
        <w:t xml:space="preserve"> </w:t>
      </w:r>
      <w:r>
        <w:rPr>
          <w:w w:val="102"/>
        </w:rPr>
        <w:t>that</w:t>
      </w:r>
      <w:r>
        <w:rPr>
          <w:spacing w:val="3"/>
        </w:rPr>
        <w:t xml:space="preserve"> </w:t>
      </w:r>
      <w:r>
        <w:rPr>
          <w:w w:val="102"/>
        </w:rPr>
        <w:t>b</w:t>
      </w:r>
      <w:r>
        <w:rPr>
          <w:spacing w:val="-11"/>
          <w:w w:val="102"/>
        </w:rPr>
        <w:t>o</w:t>
      </w:r>
      <w:r>
        <w:rPr>
          <w:spacing w:val="-307"/>
          <w:w w:val="102"/>
        </w:rPr>
        <w:t>基</w:t>
      </w:r>
      <w:r>
        <w:rPr>
          <w:w w:val="102"/>
        </w:rPr>
        <w:t>t</w:t>
      </w:r>
      <w:r>
        <w:rPr>
          <w:spacing w:val="-11"/>
          <w:w w:val="102"/>
        </w:rPr>
        <w:t>h</w:t>
      </w:r>
      <w:r>
        <w:rPr>
          <w:spacing w:val="-149"/>
          <w:w w:val="102"/>
        </w:rPr>
        <w:t>因</w:t>
      </w:r>
      <w:r>
        <w:rPr>
          <w:spacing w:val="-10"/>
          <w:w w:val="102"/>
        </w:rPr>
        <w:t>g</w:t>
      </w:r>
      <w:r>
        <w:rPr>
          <w:spacing w:val="-149"/>
          <w:w w:val="102"/>
        </w:rPr>
        <w:t>)</w:t>
      </w:r>
      <w:r>
        <w:rPr>
          <w:w w:val="102"/>
        </w:rPr>
        <w:t>e</w:t>
      </w:r>
      <w:r>
        <w:rPr>
          <w:spacing w:val="-10"/>
          <w:w w:val="102"/>
        </w:rPr>
        <w:t>n</w:t>
      </w:r>
      <w:r>
        <w:rPr>
          <w:spacing w:val="-149"/>
          <w:w w:val="102"/>
        </w:rPr>
        <w:t>a</w:t>
      </w:r>
      <w:r>
        <w:rPr>
          <w:spacing w:val="-10"/>
          <w:w w:val="102"/>
        </w:rPr>
        <w:t>e</w:t>
      </w:r>
      <w:r>
        <w:rPr>
          <w:spacing w:val="-149"/>
          <w:w w:val="102"/>
        </w:rPr>
        <w:t>n</w:t>
      </w:r>
      <w:r>
        <w:rPr>
          <w:spacing w:val="-10"/>
          <w:w w:val="102"/>
        </w:rPr>
        <w:t>s</w:t>
      </w:r>
      <w:r>
        <w:rPr>
          <w:spacing w:val="-149"/>
          <w:w w:val="102"/>
        </w:rPr>
        <w:t>d</w:t>
      </w:r>
      <w:r>
        <w:rPr>
          <w:w w:val="102"/>
        </w:rPr>
        <w:t>(</w:t>
      </w:r>
      <w:r>
        <w:rPr>
          <w:spacing w:val="-7"/>
        </w:rPr>
        <w:t xml:space="preserve"> </w:t>
      </w:r>
      <w:r>
        <w:rPr>
          <w:w w:val="102"/>
        </w:rPr>
        <w:t>environment</w:t>
      </w:r>
      <w:r>
        <w:rPr>
          <w:spacing w:val="3"/>
        </w:rPr>
        <w:t xml:space="preserve"> </w:t>
      </w:r>
      <w:r>
        <w:rPr>
          <w:w w:val="102"/>
        </w:rPr>
        <w:t>may</w:t>
      </w:r>
    </w:p>
    <w:p>
      <w:pPr>
        <w:pStyle w:val="4"/>
        <w:spacing w:before="76" w:line="288" w:lineRule="auto"/>
      </w:pPr>
      <w:r>
        <w:rPr>
          <w:w w:val="102"/>
        </w:rPr>
        <w:t>affect</w:t>
      </w:r>
      <w:r>
        <w:t xml:space="preserve"> </w:t>
      </w:r>
      <w:r>
        <w:rPr>
          <w:w w:val="102"/>
        </w:rPr>
        <w:t>people’s</w:t>
      </w:r>
      <w:r>
        <w:t xml:space="preserve"> </w:t>
      </w:r>
      <w:r>
        <w:rPr>
          <w:w w:val="102"/>
        </w:rPr>
        <w:t>tempe</w:t>
      </w:r>
      <w:r>
        <w:rPr>
          <w:spacing w:val="-18"/>
          <w:w w:val="102"/>
        </w:rPr>
        <w:t>r</w:t>
      </w:r>
      <w:r>
        <w:rPr>
          <w:spacing w:val="-141"/>
          <w:w w:val="102"/>
        </w:rPr>
        <w:t>s</w:t>
      </w:r>
      <w:r>
        <w:rPr>
          <w:w w:val="102"/>
        </w:rPr>
        <w:t>a</w:t>
      </w:r>
      <w:r>
        <w:rPr>
          <w:spacing w:val="-18"/>
          <w:w w:val="102"/>
        </w:rPr>
        <w:t>m</w:t>
      </w:r>
      <w:r>
        <w:rPr>
          <w:spacing w:val="-141"/>
          <w:w w:val="102"/>
        </w:rPr>
        <w:t>i</w:t>
      </w:r>
      <w:r>
        <w:rPr>
          <w:spacing w:val="-18"/>
          <w:w w:val="102"/>
        </w:rPr>
        <w:t>e</w:t>
      </w:r>
      <w:r>
        <w:rPr>
          <w:spacing w:val="17"/>
          <w:w w:val="102"/>
        </w:rPr>
        <w:t>n</w:t>
      </w:r>
      <w:r>
        <w:rPr>
          <w:spacing w:val="-18"/>
          <w:w w:val="102"/>
        </w:rPr>
        <w:t>t</w:t>
      </w:r>
      <w:r>
        <w:rPr>
          <w:w w:val="102"/>
        </w:rPr>
        <w:t>different</w:t>
      </w:r>
      <w:r>
        <w:t xml:space="preserve"> </w:t>
      </w:r>
      <w:r>
        <w:rPr>
          <w:w w:val="102"/>
        </w:rPr>
        <w:t>ways.</w:t>
      </w:r>
      <w:r>
        <w:t xml:space="preserve"> </w:t>
      </w:r>
      <w:r>
        <w:rPr>
          <w:w w:val="102"/>
        </w:rPr>
        <w:t>Scientists</w:t>
      </w:r>
      <w:r>
        <w:t xml:space="preserve"> </w:t>
      </w:r>
      <w:r>
        <w:rPr>
          <w:w w:val="102"/>
        </w:rPr>
        <w:t>have</w:t>
      </w:r>
      <w:r>
        <w:t xml:space="preserve"> </w:t>
      </w:r>
      <w:r>
        <w:rPr>
          <w:w w:val="102"/>
        </w:rPr>
        <w:t>found</w:t>
      </w:r>
      <w:r>
        <w:t xml:space="preserve"> </w:t>
      </w:r>
      <w:r>
        <w:rPr>
          <w:w w:val="102"/>
        </w:rPr>
        <w:t>that</w:t>
      </w:r>
      <w:r>
        <w:t xml:space="preserve"> </w:t>
      </w:r>
      <w:r>
        <w:rPr>
          <w:w w:val="102"/>
        </w:rPr>
        <w:t>the</w:t>
      </w:r>
      <w:r>
        <w:t xml:space="preserve"> </w:t>
      </w:r>
      <w:r>
        <w:rPr>
          <w:w w:val="102"/>
        </w:rPr>
        <w:t>season</w:t>
      </w:r>
      <w:r>
        <w:t xml:space="preserve"> </w:t>
      </w:r>
      <w:r>
        <w:rPr>
          <w:w w:val="102"/>
        </w:rPr>
        <w:t>of</w:t>
      </w:r>
      <w:r>
        <w:t xml:space="preserve"> </w:t>
      </w:r>
      <w:r>
        <w:rPr>
          <w:w w:val="102"/>
        </w:rPr>
        <w:t>the</w:t>
      </w:r>
      <w:r>
        <w:t xml:space="preserve"> </w:t>
      </w:r>
      <w:r>
        <w:rPr>
          <w:w w:val="102"/>
        </w:rPr>
        <w:t xml:space="preserve">birth </w:t>
      </w:r>
      <w:r>
        <w:t>also plays a role.</w:t>
      </w:r>
    </w:p>
    <w:p>
      <w:pPr>
        <w:pStyle w:val="4"/>
        <w:spacing w:line="283" w:lineRule="auto"/>
        <w:ind w:firstLine="629"/>
      </w:pPr>
      <w:r>
        <w:t xml:space="preserve">Scientists from Budapest, Hungary, studied 400 university students. In the study, the studen need to </w:t>
      </w:r>
      <w:r>
        <w:rPr>
          <w:spacing w:val="-16"/>
        </w:rPr>
        <w:t xml:space="preserve">finisha </w:t>
      </w:r>
      <w:r>
        <w:rPr>
          <w:spacing w:val="-9"/>
        </w:rPr>
        <w:t>questionnair</w:t>
      </w:r>
      <w:r>
        <w:rPr>
          <w:spacing w:val="-114"/>
        </w:rPr>
        <w:t xml:space="preserve"> 问</w:t>
      </w:r>
      <w:r>
        <w:rPr>
          <w:spacing w:val="-50"/>
        </w:rPr>
        <w:t>e</w:t>
      </w:r>
      <w:r>
        <w:rPr>
          <w:spacing w:val="-30"/>
        </w:rPr>
        <w:t>( 卷 ).</w:t>
      </w:r>
      <w:r>
        <w:rPr>
          <w:spacing w:val="-3"/>
        </w:rPr>
        <w:t xml:space="preserve">The </w:t>
      </w:r>
      <w:r>
        <w:t xml:space="preserve">purposeof </w:t>
      </w:r>
      <w:r>
        <w:rPr>
          <w:spacing w:val="-5"/>
        </w:rPr>
        <w:t xml:space="preserve">itwas </w:t>
      </w:r>
      <w:r>
        <w:t xml:space="preserve">to findout which of </w:t>
      </w:r>
      <w:r>
        <w:rPr>
          <w:spacing w:val="2"/>
        </w:rPr>
        <w:t xml:space="preserve">fourkindsof </w:t>
      </w:r>
      <w:r>
        <w:rPr>
          <w:w w:val="102"/>
        </w:rPr>
        <w:t>temperament</w:t>
      </w:r>
      <w:r>
        <w:rPr>
          <w:spacing w:val="-11"/>
          <w:w w:val="102"/>
        </w:rPr>
        <w:t>s</w:t>
      </w:r>
      <w:r>
        <w:rPr>
          <w:w w:val="102"/>
        </w:rPr>
        <w:t>the</w:t>
      </w:r>
      <w:r>
        <w:rPr>
          <w:spacing w:val="35"/>
          <w:w w:val="102"/>
        </w:rPr>
        <w:t>y</w:t>
      </w:r>
      <w:r>
        <w:rPr>
          <w:w w:val="102"/>
        </w:rPr>
        <w:t>most</w:t>
      </w:r>
      <w:r>
        <w:rPr>
          <w:spacing w:val="-55"/>
        </w:rPr>
        <w:t xml:space="preserve"> </w:t>
      </w:r>
      <w:r>
        <w:rPr>
          <w:w w:val="102"/>
        </w:rPr>
        <w:t>had.</w:t>
      </w:r>
      <w:r>
        <w:rPr>
          <w:spacing w:val="-123"/>
        </w:rPr>
        <w:t xml:space="preserve"> </w:t>
      </w:r>
      <w:r>
        <w:rPr>
          <w:w w:val="102"/>
        </w:rPr>
        <w:t>From</w:t>
      </w:r>
      <w:r>
        <w:rPr>
          <w:spacing w:val="13"/>
        </w:rPr>
        <w:t xml:space="preserve"> </w:t>
      </w:r>
      <w:r>
        <w:rPr>
          <w:w w:val="102"/>
        </w:rPr>
        <w:t>th</w:t>
      </w:r>
      <w:r>
        <w:rPr>
          <w:spacing w:val="35"/>
          <w:w w:val="102"/>
        </w:rPr>
        <w:t>e</w:t>
      </w:r>
      <w:r>
        <w:rPr>
          <w:w w:val="102"/>
        </w:rPr>
        <w:t>questionnair</w:t>
      </w:r>
      <w:r>
        <w:rPr>
          <w:spacing w:val="-155"/>
          <w:w w:val="102"/>
        </w:rPr>
        <w:t>e</w:t>
      </w:r>
      <w:r>
        <w:rPr>
          <w:spacing w:val="-4"/>
          <w:w w:val="102"/>
        </w:rPr>
        <w:t>s</w:t>
      </w:r>
      <w:r>
        <w:rPr>
          <w:spacing w:val="-155"/>
          <w:w w:val="102"/>
        </w:rPr>
        <w:t>,</w:t>
      </w:r>
      <w:r>
        <w:rPr>
          <w:w w:val="102"/>
        </w:rPr>
        <w:t>cientis</w:t>
      </w:r>
      <w:r>
        <w:rPr>
          <w:spacing w:val="-148"/>
          <w:w w:val="102"/>
        </w:rPr>
        <w:t>t</w:t>
      </w:r>
      <w:r>
        <w:rPr>
          <w:spacing w:val="-11"/>
          <w:w w:val="102"/>
        </w:rPr>
        <w:t>f</w:t>
      </w:r>
      <w:r>
        <w:rPr>
          <w:spacing w:val="-148"/>
          <w:w w:val="102"/>
        </w:rPr>
        <w:t>s</w:t>
      </w:r>
      <w:r>
        <w:rPr>
          <w:w w:val="102"/>
        </w:rPr>
        <w:t>ound</w:t>
      </w:r>
      <w:r>
        <w:rPr>
          <w:spacing w:val="-83"/>
        </w:rPr>
        <w:t xml:space="preserve"> </w:t>
      </w:r>
      <w:r>
        <w:rPr>
          <w:w w:val="102"/>
        </w:rPr>
        <w:t>tha</w:t>
      </w:r>
      <w:r>
        <w:rPr>
          <w:spacing w:val="-37"/>
          <w:w w:val="102"/>
        </w:rPr>
        <w:t>t</w:t>
      </w:r>
      <w:r>
        <w:rPr>
          <w:w w:val="102"/>
        </w:rPr>
        <w:t>the</w:t>
      </w:r>
      <w:r>
        <w:rPr>
          <w:spacing w:val="-120"/>
        </w:rPr>
        <w:t xml:space="preserve"> </w:t>
      </w:r>
      <w:r>
        <w:rPr>
          <w:w w:val="102"/>
        </w:rPr>
        <w:t>student</w:t>
      </w:r>
      <w:r>
        <w:rPr>
          <w:spacing w:val="-109"/>
          <w:w w:val="102"/>
        </w:rPr>
        <w:t>s</w:t>
      </w:r>
      <w:r>
        <w:rPr>
          <w:w w:val="102"/>
        </w:rPr>
        <w:t>always</w:t>
      </w:r>
    </w:p>
    <w:p>
      <w:pPr>
        <w:pStyle w:val="4"/>
        <w:spacing w:line="382" w:lineRule="exact"/>
      </w:pPr>
      <w:r>
        <w:rPr>
          <w:w w:val="102"/>
        </w:rPr>
        <w:t>answered</w:t>
      </w:r>
      <w:r>
        <w:rPr>
          <w:spacing w:val="3"/>
        </w:rPr>
        <w:t xml:space="preserve"> </w:t>
      </w:r>
      <w:r>
        <w:rPr>
          <w:w w:val="102"/>
        </w:rPr>
        <w:t>something</w:t>
      </w:r>
      <w:r>
        <w:rPr>
          <w:spacing w:val="3"/>
        </w:rPr>
        <w:t xml:space="preserve"> </w:t>
      </w:r>
      <w:r>
        <w:rPr>
          <w:w w:val="102"/>
        </w:rPr>
        <w:t>li</w:t>
      </w:r>
      <w:r>
        <w:rPr>
          <w:spacing w:val="-144"/>
          <w:w w:val="102"/>
        </w:rPr>
        <w:t>k</w:t>
      </w:r>
      <w:r>
        <w:rPr>
          <w:spacing w:val="-174"/>
          <w:w w:val="102"/>
        </w:rPr>
        <w:t>＂</w:t>
      </w:r>
      <w:r>
        <w:rPr>
          <w:spacing w:val="11"/>
          <w:w w:val="102"/>
        </w:rPr>
        <w:t>e</w:t>
      </w:r>
      <w:r>
        <w:rPr>
          <w:w w:val="102"/>
        </w:rPr>
        <w:t>My</w:t>
      </w:r>
      <w:r>
        <w:rPr>
          <w:spacing w:val="3"/>
        </w:rPr>
        <w:t xml:space="preserve"> </w:t>
      </w:r>
      <w:r>
        <w:rPr>
          <w:w w:val="102"/>
        </w:rPr>
        <w:t>mood</w:t>
      </w:r>
      <w:r>
        <w:rPr>
          <w:spacing w:val="3"/>
        </w:rPr>
        <w:t xml:space="preserve"> </w:t>
      </w:r>
      <w:r>
        <w:rPr>
          <w:w w:val="102"/>
        </w:rPr>
        <w:t>often</w:t>
      </w:r>
      <w:r>
        <w:rPr>
          <w:spacing w:val="3"/>
        </w:rPr>
        <w:t xml:space="preserve"> </w:t>
      </w:r>
      <w:r>
        <w:rPr>
          <w:w w:val="102"/>
        </w:rPr>
        <w:t>changes</w:t>
      </w:r>
      <w:r>
        <w:rPr>
          <w:spacing w:val="3"/>
        </w:rPr>
        <w:t xml:space="preserve"> </w:t>
      </w:r>
      <w:r>
        <w:rPr>
          <w:w w:val="102"/>
        </w:rPr>
        <w:t>for</w:t>
      </w:r>
      <w:r>
        <w:rPr>
          <w:spacing w:val="3"/>
        </w:rPr>
        <w:t xml:space="preserve"> </w:t>
      </w:r>
      <w:r>
        <w:rPr>
          <w:w w:val="102"/>
        </w:rPr>
        <w:t>no</w:t>
      </w:r>
      <w:r>
        <w:rPr>
          <w:spacing w:val="3"/>
        </w:rPr>
        <w:t xml:space="preserve"> </w:t>
      </w:r>
      <w:r>
        <w:rPr>
          <w:w w:val="102"/>
        </w:rPr>
        <w:t>re</w:t>
      </w:r>
      <w:r>
        <w:rPr>
          <w:spacing w:val="-46"/>
          <w:w w:val="102"/>
        </w:rPr>
        <w:t>a</w:t>
      </w:r>
      <w:r>
        <w:rPr>
          <w:spacing w:val="-271"/>
          <w:w w:val="102"/>
        </w:rPr>
        <w:t>＂</w:t>
      </w:r>
      <w:r>
        <w:rPr>
          <w:w w:val="102"/>
        </w:rPr>
        <w:t>so</w:t>
      </w:r>
      <w:r>
        <w:rPr>
          <w:spacing w:val="-50"/>
          <w:w w:val="102"/>
        </w:rPr>
        <w:t>n</w:t>
      </w:r>
      <w:r>
        <w:rPr>
          <w:spacing w:val="-109"/>
          <w:w w:val="102"/>
        </w:rPr>
        <w:t>a</w:t>
      </w:r>
      <w:r>
        <w:rPr>
          <w:spacing w:val="-50"/>
          <w:w w:val="102"/>
        </w:rPr>
        <w:t>.</w:t>
      </w:r>
      <w:r>
        <w:rPr>
          <w:w w:val="102"/>
        </w:rPr>
        <w:t>nd</w:t>
      </w:r>
      <w:r>
        <w:rPr>
          <w:spacing w:val="-18"/>
        </w:rPr>
        <w:t xml:space="preserve"> </w:t>
      </w:r>
      <w:r>
        <w:rPr>
          <w:spacing w:val="-1"/>
          <w:w w:val="102"/>
        </w:rPr>
        <w:t>＂</w:t>
      </w:r>
      <w:r>
        <w:rPr>
          <w:w w:val="102"/>
        </w:rPr>
        <w:t>I</w:t>
      </w:r>
      <w:r>
        <w:rPr>
          <w:spacing w:val="3"/>
        </w:rPr>
        <w:t xml:space="preserve"> </w:t>
      </w:r>
      <w:r>
        <w:rPr>
          <w:w w:val="102"/>
        </w:rPr>
        <w:t>love</w:t>
      </w:r>
      <w:r>
        <w:rPr>
          <w:spacing w:val="3"/>
        </w:rPr>
        <w:t xml:space="preserve"> </w:t>
      </w:r>
      <w:r>
        <w:rPr>
          <w:w w:val="102"/>
        </w:rPr>
        <w:t>to</w:t>
      </w:r>
      <w:r>
        <w:rPr>
          <w:spacing w:val="3"/>
        </w:rPr>
        <w:t xml:space="preserve"> </w:t>
      </w:r>
      <w:r>
        <w:rPr>
          <w:w w:val="102"/>
        </w:rPr>
        <w:t>deal</w:t>
      </w:r>
      <w:r>
        <w:rPr>
          <w:spacing w:val="3"/>
        </w:rPr>
        <w:t xml:space="preserve"> </w:t>
      </w:r>
      <w:r>
        <w:rPr>
          <w:w w:val="102"/>
        </w:rPr>
        <w:t>with</w:t>
      </w:r>
    </w:p>
    <w:p>
      <w:pPr>
        <w:spacing w:after="0" w:line="382" w:lineRule="exact"/>
        <w:sectPr>
          <w:pgSz w:w="17860" w:h="25260"/>
          <w:pgMar w:top="800" w:right="0" w:bottom="280" w:left="2540" w:header="720" w:footer="720" w:gutter="0"/>
        </w:sectPr>
      </w:pPr>
    </w:p>
    <w:p>
      <w:pPr>
        <w:pStyle w:val="4"/>
        <w:spacing w:before="63"/>
      </w:pPr>
      <w:r>
        <w:t>new projects, even if</w:t>
      </w:r>
      <w:r>
        <w:rPr>
          <w:spacing w:val="78"/>
        </w:rPr>
        <w:t xml:space="preserve"> </w:t>
      </w:r>
      <w:r>
        <w:rPr>
          <w:spacing w:val="-9"/>
        </w:rPr>
        <w:t>it</w:t>
      </w:r>
    </w:p>
    <w:p>
      <w:pPr>
        <w:spacing w:before="63"/>
        <w:ind w:left="111" w:right="0" w:firstLine="0"/>
        <w:jc w:val="left"/>
        <w:rPr>
          <w:sz w:val="31"/>
        </w:rPr>
      </w:pPr>
      <w:r>
        <w:br w:type="column"/>
      </w:r>
      <w:r>
        <w:rPr>
          <w:spacing w:val="-311"/>
          <w:w w:val="102"/>
          <w:sz w:val="31"/>
        </w:rPr>
        <w:t>＂</w:t>
      </w:r>
      <w:r>
        <w:rPr>
          <w:w w:val="102"/>
          <w:sz w:val="31"/>
        </w:rPr>
        <w:t>is</w:t>
      </w:r>
    </w:p>
    <w:p>
      <w:pPr>
        <w:pStyle w:val="4"/>
        <w:spacing w:before="63"/>
        <w:ind w:left="111"/>
      </w:pPr>
      <w:r>
        <w:br w:type="column"/>
      </w:r>
      <w:r>
        <w:rPr>
          <w:spacing w:val="-152"/>
          <w:w w:val="102"/>
        </w:rPr>
        <w:t>T</w:t>
      </w:r>
      <w:r>
        <w:rPr>
          <w:spacing w:val="-7"/>
          <w:w w:val="102"/>
        </w:rPr>
        <w:t>r</w:t>
      </w:r>
      <w:r>
        <w:rPr>
          <w:spacing w:val="-152"/>
          <w:w w:val="102"/>
        </w:rPr>
        <w:t>h</w:t>
      </w:r>
      <w:r>
        <w:rPr>
          <w:spacing w:val="-7"/>
          <w:w w:val="102"/>
        </w:rPr>
        <w:t>i</w:t>
      </w:r>
      <w:r>
        <w:rPr>
          <w:spacing w:val="-152"/>
          <w:w w:val="102"/>
        </w:rPr>
        <w:t>e</w:t>
      </w:r>
      <w:r>
        <w:rPr>
          <w:spacing w:val="-7"/>
          <w:w w:val="102"/>
        </w:rPr>
        <w:t>s</w:t>
      </w:r>
      <w:r>
        <w:rPr>
          <w:spacing w:val="-152"/>
          <w:w w:val="102"/>
        </w:rPr>
        <w:t>s</w:t>
      </w:r>
      <w:r>
        <w:rPr>
          <w:spacing w:val="-7"/>
          <w:w w:val="102"/>
        </w:rPr>
        <w:t>k</w:t>
      </w:r>
      <w:r>
        <w:rPr>
          <w:spacing w:val="-152"/>
          <w:w w:val="102"/>
        </w:rPr>
        <w:t>e</w:t>
      </w:r>
      <w:r>
        <w:rPr>
          <w:w w:val="102"/>
        </w:rPr>
        <w:t>y</w:t>
      </w:r>
      <w:r>
        <w:rPr>
          <w:spacing w:val="-7"/>
          <w:w w:val="102"/>
        </w:rPr>
        <w:t>.</w:t>
      </w:r>
      <w:r>
        <w:rPr>
          <w:w w:val="102"/>
        </w:rPr>
        <w:t>answers</w:t>
      </w:r>
      <w:r>
        <w:rPr>
          <w:spacing w:val="3"/>
        </w:rPr>
        <w:t xml:space="preserve"> </w:t>
      </w:r>
      <w:r>
        <w:rPr>
          <w:w w:val="102"/>
        </w:rPr>
        <w:t>were</w:t>
      </w:r>
      <w:r>
        <w:rPr>
          <w:spacing w:val="3"/>
        </w:rPr>
        <w:t xml:space="preserve"> </w:t>
      </w:r>
      <w:r>
        <w:rPr>
          <w:w w:val="102"/>
        </w:rPr>
        <w:t>then</w:t>
      </w:r>
      <w:r>
        <w:rPr>
          <w:spacing w:val="3"/>
        </w:rPr>
        <w:t xml:space="preserve"> </w:t>
      </w:r>
      <w:r>
        <w:rPr>
          <w:w w:val="102"/>
        </w:rPr>
        <w:t>matched</w:t>
      </w:r>
      <w:r>
        <w:rPr>
          <w:spacing w:val="3"/>
        </w:rPr>
        <w:t xml:space="preserve"> </w:t>
      </w:r>
      <w:r>
        <w:rPr>
          <w:w w:val="102"/>
        </w:rPr>
        <w:t>with</w:t>
      </w:r>
      <w:r>
        <w:rPr>
          <w:spacing w:val="3"/>
        </w:rPr>
        <w:t xml:space="preserve"> </w:t>
      </w:r>
      <w:r>
        <w:rPr>
          <w:w w:val="102"/>
        </w:rPr>
        <w:t>their</w:t>
      </w:r>
      <w:r>
        <w:rPr>
          <w:spacing w:val="3"/>
        </w:rPr>
        <w:t xml:space="preserve"> </w:t>
      </w:r>
      <w:r>
        <w:rPr>
          <w:w w:val="102"/>
        </w:rPr>
        <w:t>birthdays.</w:t>
      </w:r>
    </w:p>
    <w:p>
      <w:pPr>
        <w:spacing w:after="0"/>
        <w:sectPr>
          <w:type w:val="continuous"/>
          <w:pgSz w:w="17860" w:h="25260"/>
          <w:pgMar w:top="800" w:right="0" w:bottom="280" w:left="2540" w:header="720" w:footer="720" w:gutter="0"/>
          <w:cols w:equalWidth="0" w:num="3">
            <w:col w:w="3963" w:space="40"/>
            <w:col w:w="436" w:space="39"/>
            <w:col w:w="10842"/>
          </w:cols>
        </w:sectPr>
      </w:pPr>
    </w:p>
    <w:p>
      <w:pPr>
        <w:pStyle w:val="4"/>
        <w:spacing w:before="85"/>
        <w:ind w:left="790"/>
      </w:pPr>
      <w:r>
        <w:pict>
          <v:group id="_x0000_s1048" o:spid="_x0000_s1048" o:spt="203" style="position:absolute;left:0pt;margin-left:146.55pt;margin-top:20pt;height:300pt;width:613.45pt;mso-position-horizontal-relative:page;z-index:-252827648;mso-width-relative:page;mso-height-relative:page;" coordorigin="2931,401" coordsize="12269,6000">
            <o:lock v:ext="edit"/>
            <v:shape id="_x0000_s1049" o:spid="_x0000_s1049" o:spt="75" type="#_x0000_t75" style="position:absolute;left:13720;top:1793;height:60;width:1480;" filled="f" stroked="f" coordsize="21600,21600">
              <v:path/>
              <v:fill on="f" focussize="0,0"/>
              <v:stroke on="f"/>
              <v:imagedata r:id="rId6" o:title=""/>
              <o:lock v:ext="edit" aspectratio="t"/>
            </v:shape>
            <v:shape id="_x0000_s1050" o:spid="_x0000_s1050" o:spt="75" type="#_x0000_t75" style="position:absolute;left:2931;top:400;height:6000;width:12000;" filled="f" stroked="f" coordsize="21600,21600">
              <v:path/>
              <v:fill on="f" focussize="0,0"/>
              <v:stroke on="f"/>
              <v:imagedata r:id="rId7" o:title=""/>
              <o:lock v:ext="edit" aspectratio="t"/>
            </v:shape>
          </v:group>
        </w:pict>
      </w:r>
      <w:r>
        <w:t>They discovered that people born in summer easily change between sad and happy moods</w:t>
      </w:r>
    </w:p>
    <w:p>
      <w:pPr>
        <w:spacing w:after="0"/>
        <w:sectPr>
          <w:type w:val="continuous"/>
          <w:pgSz w:w="17860" w:h="25260"/>
          <w:pgMar w:top="800" w:right="0" w:bottom="280" w:left="2540" w:header="720" w:footer="720" w:gutter="0"/>
        </w:sectPr>
      </w:pPr>
    </w:p>
    <w:p>
      <w:pPr>
        <w:pStyle w:val="4"/>
        <w:spacing w:before="57" w:line="290" w:lineRule="auto"/>
      </w:pPr>
      <w:r>
        <w:t xml:space="preserve">compared with people born in winter. Those who always </w:t>
      </w:r>
      <w:r>
        <w:rPr>
          <w:spacing w:val="-13"/>
        </w:rPr>
        <w:t>fee</w:t>
      </w:r>
      <w:r>
        <w:rPr>
          <w:spacing w:val="-146"/>
        </w:rPr>
        <w:t xml:space="preserve"> 积</w:t>
      </w:r>
      <w:r>
        <w:rPr>
          <w:spacing w:val="-15"/>
        </w:rPr>
        <w:t>l</w:t>
      </w:r>
      <w:r>
        <w:rPr>
          <w:spacing w:val="-139"/>
        </w:rPr>
        <w:t xml:space="preserve"> </w:t>
      </w:r>
      <w:r>
        <w:t>spring and summer.</w:t>
      </w:r>
    </w:p>
    <w:p>
      <w:pPr>
        <w:pStyle w:val="4"/>
        <w:spacing w:before="57"/>
        <w:ind w:left="79"/>
      </w:pPr>
      <w:r>
        <w:br w:type="column"/>
      </w:r>
      <w:r>
        <w:rPr>
          <w:spacing w:val="-279"/>
        </w:rPr>
        <w:t>极</w:t>
      </w:r>
      <w:r>
        <w:rPr>
          <w:spacing w:val="-20"/>
        </w:rPr>
        <w:t>po</w:t>
      </w:r>
      <w:r>
        <w:rPr>
          <w:spacing w:val="-279"/>
        </w:rPr>
        <w:t>的</w:t>
      </w:r>
      <w:r>
        <w:rPr>
          <w:spacing w:val="-60"/>
        </w:rPr>
        <w:t>si)tiavree(</w:t>
      </w:r>
    </w:p>
    <w:p>
      <w:pPr>
        <w:pStyle w:val="4"/>
        <w:spacing w:before="57"/>
        <w:ind w:left="80"/>
      </w:pPr>
      <w:r>
        <w:br w:type="column"/>
      </w:r>
      <w:r>
        <w:t>mostly born in</w:t>
      </w:r>
    </w:p>
    <w:p>
      <w:pPr>
        <w:spacing w:after="0"/>
        <w:sectPr>
          <w:type w:val="continuous"/>
          <w:pgSz w:w="17860" w:h="25260"/>
          <w:pgMar w:top="800" w:right="0" w:bottom="280" w:left="2540" w:header="720" w:footer="720" w:gutter="0"/>
          <w:cols w:equalWidth="0" w:num="3">
            <w:col w:w="9349" w:space="40"/>
            <w:col w:w="1545" w:space="39"/>
            <w:col w:w="4347"/>
          </w:cols>
        </w:sectPr>
      </w:pPr>
    </w:p>
    <w:p>
      <w:pPr>
        <w:pStyle w:val="4"/>
        <w:spacing w:line="387" w:lineRule="exact"/>
        <w:ind w:left="790"/>
      </w:pPr>
      <w:r>
        <w:t>The studyalsofound</w:t>
      </w:r>
      <w:r>
        <w:rPr>
          <w:spacing w:val="-77"/>
        </w:rPr>
        <w:t xml:space="preserve"> </w:t>
      </w:r>
      <w:r>
        <w:rPr>
          <w:spacing w:val="-3"/>
        </w:rPr>
        <w:t>thatthoseborn</w:t>
      </w:r>
      <w:r>
        <w:rPr>
          <w:spacing w:val="-78"/>
        </w:rPr>
        <w:t xml:space="preserve"> </w:t>
      </w:r>
      <w:r>
        <w:t>in</w:t>
      </w:r>
      <w:r>
        <w:rPr>
          <w:spacing w:val="-98"/>
        </w:rPr>
        <w:t xml:space="preserve"> </w:t>
      </w:r>
      <w:r>
        <w:t xml:space="preserve">autumn </w:t>
      </w:r>
      <w:r>
        <w:rPr>
          <w:spacing w:val="-4"/>
        </w:rPr>
        <w:t xml:space="preserve">lessprobablyhad </w:t>
      </w:r>
      <w:r>
        <w:t>a mood</w:t>
      </w:r>
      <w:r>
        <w:rPr>
          <w:spacing w:val="68"/>
        </w:rPr>
        <w:t xml:space="preserve"> </w:t>
      </w:r>
      <w:r>
        <w:t>of</w:t>
      </w:r>
      <w:r>
        <w:rPr>
          <w:spacing w:val="-73"/>
        </w:rPr>
        <w:t xml:space="preserve"> </w:t>
      </w:r>
      <w:r>
        <w:t>depression</w:t>
      </w:r>
    </w:p>
    <w:p>
      <w:pPr>
        <w:pStyle w:val="4"/>
        <w:spacing w:before="71"/>
      </w:pPr>
      <w:r>
        <w:t>which may easily drive them to cry, while those in winter were not easier to be angry.</w:t>
      </w:r>
    </w:p>
    <w:p>
      <w:pPr>
        <w:pStyle w:val="4"/>
        <w:spacing w:before="70"/>
        <w:ind w:left="790"/>
      </w:pPr>
      <w:r>
        <w:rPr>
          <w:spacing w:val="-16"/>
        </w:rPr>
        <w:t>Scientistssaid</w:t>
      </w:r>
      <w:r>
        <w:rPr>
          <w:spacing w:val="-113"/>
        </w:rPr>
        <w:t xml:space="preserve"> </w:t>
      </w:r>
      <w:r>
        <w:t>thatthiswas probablybecause</w:t>
      </w:r>
      <w:r>
        <w:rPr>
          <w:spacing w:val="-93"/>
        </w:rPr>
        <w:t xml:space="preserve"> </w:t>
      </w:r>
      <w:r>
        <w:t>the</w:t>
      </w:r>
      <w:r>
        <w:rPr>
          <w:spacing w:val="-74"/>
        </w:rPr>
        <w:t xml:space="preserve"> </w:t>
      </w:r>
      <w:r>
        <w:t xml:space="preserve">seasonshad an </w:t>
      </w:r>
      <w:r>
        <w:rPr>
          <w:spacing w:val="-9"/>
        </w:rPr>
        <w:t xml:space="preserve">influenceon </w:t>
      </w:r>
      <w:r>
        <w:t>certain</w:t>
      </w:r>
    </w:p>
    <w:p>
      <w:pPr>
        <w:pStyle w:val="4"/>
        <w:spacing w:before="71" w:line="283" w:lineRule="auto"/>
        <w:ind w:right="570"/>
      </w:pPr>
      <w:r>
        <w:t>chemicals in themahnu body. And the chemicals are important to control people’s moods even in adult life.</w:t>
      </w:r>
    </w:p>
    <w:p>
      <w:pPr>
        <w:pStyle w:val="4"/>
        <w:spacing w:line="381" w:lineRule="exact"/>
        <w:ind w:left="790"/>
      </w:pPr>
      <w:r>
        <w:t xml:space="preserve">＂It seems that when you are born may increase </w:t>
      </w:r>
      <w:r>
        <w:rPr>
          <w:spacing w:val="-61"/>
        </w:rPr>
        <w:t>or</w:t>
      </w:r>
      <w:r>
        <w:rPr>
          <w:spacing w:val="-46"/>
        </w:rPr>
        <w:t xml:space="preserve"> 减 </w:t>
      </w:r>
      <w:r>
        <w:rPr>
          <w:spacing w:val="-121"/>
        </w:rPr>
        <w:t>d</w:t>
      </w:r>
      <w:r>
        <w:rPr>
          <w:spacing w:val="-159"/>
        </w:rPr>
        <w:t xml:space="preserve"> 少</w:t>
      </w:r>
      <w:r>
        <w:rPr>
          <w:spacing w:val="-64"/>
        </w:rPr>
        <w:t xml:space="preserve">ec)reyaosuer </w:t>
      </w:r>
      <w:r>
        <w:t>chance of developing</w:t>
      </w:r>
    </w:p>
    <w:p>
      <w:pPr>
        <w:pStyle w:val="4"/>
        <w:tabs>
          <w:tab w:val="left" w:pos="4520"/>
        </w:tabs>
        <w:spacing w:before="72"/>
      </w:pPr>
      <w:r>
        <w:rPr>
          <w:w w:val="102"/>
        </w:rPr>
        <w:t>certain</w:t>
      </w:r>
      <w:r>
        <w:rPr>
          <w:spacing w:val="3"/>
        </w:rPr>
        <w:t xml:space="preserve"> </w:t>
      </w:r>
      <w:r>
        <w:rPr>
          <w:w w:val="102"/>
        </w:rPr>
        <w:t>mood</w:t>
      </w:r>
      <w:r>
        <w:rPr>
          <w:spacing w:val="3"/>
        </w:rPr>
        <w:t xml:space="preserve"> </w:t>
      </w:r>
      <w:r>
        <w:rPr>
          <w:w w:val="102"/>
        </w:rPr>
        <w:t>disor</w:t>
      </w:r>
      <w:r>
        <w:rPr>
          <w:spacing w:val="-18"/>
          <w:w w:val="102"/>
        </w:rPr>
        <w:t>d</w:t>
      </w:r>
      <w:r>
        <w:rPr>
          <w:spacing w:val="-300"/>
          <w:w w:val="102"/>
        </w:rPr>
        <w:t>紊</w:t>
      </w:r>
      <w:r>
        <w:rPr>
          <w:w w:val="102"/>
        </w:rPr>
        <w:t>e</w:t>
      </w:r>
      <w:r>
        <w:rPr>
          <w:spacing w:val="-18"/>
          <w:w w:val="102"/>
        </w:rPr>
        <w:t>r</w:t>
      </w:r>
      <w:r>
        <w:rPr>
          <w:spacing w:val="-300"/>
          <w:w w:val="102"/>
        </w:rPr>
        <w:t>乱</w:t>
      </w:r>
      <w:r>
        <w:rPr>
          <w:w w:val="102"/>
        </w:rPr>
        <w:t>s</w:t>
      </w:r>
      <w:r>
        <w:rPr>
          <w:spacing w:val="-21"/>
          <w:w w:val="102"/>
        </w:rPr>
        <w:t>(</w:t>
      </w:r>
      <w:r>
        <w:rPr>
          <w:w w:val="102"/>
        </w:rPr>
        <w:t>)</w:t>
      </w:r>
      <w:r>
        <w:rPr>
          <w:spacing w:val="-51"/>
        </w:rPr>
        <w:t xml:space="preserve"> </w:t>
      </w:r>
      <w:r>
        <w:rPr>
          <w:spacing w:val="-263"/>
          <w:w w:val="102"/>
        </w:rPr>
        <w:t>＂</w:t>
      </w:r>
      <w:r>
        <w:rPr>
          <w:w w:val="102"/>
        </w:rPr>
        <w:t>,</w:t>
      </w:r>
      <w:r>
        <w:tab/>
      </w:r>
      <w:r>
        <w:rPr>
          <w:w w:val="102"/>
        </w:rPr>
        <w:t>lead</w:t>
      </w:r>
      <w:r>
        <w:rPr>
          <w:spacing w:val="3"/>
        </w:rPr>
        <w:t xml:space="preserve"> </w:t>
      </w:r>
      <w:r>
        <w:rPr>
          <w:w w:val="102"/>
        </w:rPr>
        <w:t>scientist</w:t>
      </w:r>
      <w:r>
        <w:rPr>
          <w:spacing w:val="3"/>
        </w:rPr>
        <w:t xml:space="preserve"> </w:t>
      </w:r>
      <w:r>
        <w:rPr>
          <w:w w:val="102"/>
        </w:rPr>
        <w:t>Xenia</w:t>
      </w:r>
      <w:r>
        <w:rPr>
          <w:spacing w:val="3"/>
        </w:rPr>
        <w:t xml:space="preserve"> </w:t>
      </w:r>
      <w:r>
        <w:rPr>
          <w:w w:val="102"/>
        </w:rPr>
        <w:t>Gonda</w:t>
      </w:r>
      <w:r>
        <w:rPr>
          <w:spacing w:val="3"/>
        </w:rPr>
        <w:t xml:space="preserve"> </w:t>
      </w:r>
      <w:r>
        <w:rPr>
          <w:w w:val="102"/>
        </w:rPr>
        <w:t>says.</w:t>
      </w:r>
    </w:p>
    <w:p>
      <w:pPr>
        <w:spacing w:after="0"/>
        <w:sectPr>
          <w:type w:val="continuous"/>
          <w:pgSz w:w="17860" w:h="25260"/>
          <w:pgMar w:top="800" w:right="0" w:bottom="280" w:left="2540" w:header="720" w:footer="720" w:gutter="0"/>
        </w:sectPr>
      </w:pPr>
    </w:p>
    <w:p>
      <w:pPr>
        <w:pStyle w:val="4"/>
        <w:spacing w:before="70"/>
        <w:ind w:left="790"/>
      </w:pPr>
      <w:r>
        <w:t>根据材料内容选择最佳答案。</w:t>
      </w:r>
    </w:p>
    <w:p>
      <w:pPr>
        <w:pStyle w:val="4"/>
        <w:tabs>
          <w:tab w:val="left" w:pos="581"/>
        </w:tabs>
        <w:spacing w:before="71"/>
      </w:pPr>
      <w:r>
        <w:rPr>
          <w:w w:val="102"/>
        </w:rPr>
        <w:t>(</w:t>
      </w:r>
      <w:r>
        <w:tab/>
      </w:r>
      <w:r>
        <w:rPr>
          <w:w w:val="102"/>
        </w:rPr>
        <w:t>)64.</w:t>
      </w:r>
      <w:r>
        <w:rPr>
          <w:spacing w:val="3"/>
        </w:rPr>
        <w:t xml:space="preserve"> </w:t>
      </w:r>
      <w:r>
        <w:rPr>
          <w:w w:val="102"/>
        </w:rPr>
        <w:t>What</w:t>
      </w:r>
      <w:r>
        <w:rPr>
          <w:spacing w:val="3"/>
        </w:rPr>
        <w:t xml:space="preserve"> </w:t>
      </w:r>
      <w:r>
        <w:rPr>
          <w:w w:val="102"/>
        </w:rPr>
        <w:t>does</w:t>
      </w:r>
      <w:r>
        <w:rPr>
          <w:spacing w:val="3"/>
        </w:rPr>
        <w:t xml:space="preserve"> </w:t>
      </w:r>
      <w:r>
        <w:rPr>
          <w:w w:val="102"/>
        </w:rPr>
        <w:t>the</w:t>
      </w:r>
      <w:r>
        <w:rPr>
          <w:spacing w:val="3"/>
        </w:rPr>
        <w:t xml:space="preserve"> </w:t>
      </w:r>
      <w:r>
        <w:rPr>
          <w:w w:val="102"/>
        </w:rPr>
        <w:t>underlined</w:t>
      </w:r>
      <w:r>
        <w:rPr>
          <w:spacing w:val="-57"/>
        </w:rPr>
        <w:t xml:space="preserve"> </w:t>
      </w:r>
      <w:r>
        <w:rPr>
          <w:spacing w:val="-258"/>
          <w:w w:val="102"/>
        </w:rPr>
        <w:t>＂</w:t>
      </w:r>
      <w:r>
        <w:rPr>
          <w:spacing w:val="-1"/>
          <w:w w:val="102"/>
        </w:rPr>
        <w:t>w</w:t>
      </w:r>
      <w:r>
        <w:rPr>
          <w:spacing w:val="-65"/>
          <w:w w:val="102"/>
        </w:rPr>
        <w:t>o</w:t>
      </w:r>
      <w:r>
        <w:rPr>
          <w:spacing w:val="-96"/>
          <w:w w:val="102"/>
        </w:rPr>
        <w:t>d</w:t>
      </w:r>
      <w:r>
        <w:rPr>
          <w:spacing w:val="-65"/>
          <w:w w:val="102"/>
        </w:rPr>
        <w:t>r</w:t>
      </w:r>
      <w:r>
        <w:rPr>
          <w:spacing w:val="-96"/>
          <w:w w:val="102"/>
        </w:rPr>
        <w:t>e</w:t>
      </w:r>
      <w:r>
        <w:rPr>
          <w:spacing w:val="-65"/>
          <w:w w:val="102"/>
        </w:rPr>
        <w:t>d</w:t>
      </w:r>
      <w:r>
        <w:rPr>
          <w:spacing w:val="-1"/>
          <w:w w:val="102"/>
        </w:rPr>
        <w:t>pressi</w:t>
      </w:r>
      <w:r>
        <w:rPr>
          <w:spacing w:val="-80"/>
          <w:w w:val="102"/>
        </w:rPr>
        <w:t>o</w:t>
      </w:r>
      <w:r>
        <w:rPr>
          <w:spacing w:val="-240"/>
          <w:w w:val="102"/>
        </w:rPr>
        <w:t>＂</w:t>
      </w:r>
      <w:r>
        <w:rPr>
          <w:spacing w:val="-1"/>
          <w:w w:val="102"/>
        </w:rPr>
        <w:t>n</w:t>
      </w:r>
    </w:p>
    <w:p>
      <w:pPr>
        <w:pStyle w:val="4"/>
        <w:ind w:left="0"/>
        <w:rPr>
          <w:sz w:val="42"/>
        </w:rPr>
      </w:pPr>
      <w:r>
        <w:br w:type="column"/>
      </w:r>
    </w:p>
    <w:p>
      <w:pPr>
        <w:pStyle w:val="4"/>
      </w:pPr>
      <w:r>
        <w:t>most probably mean?</w:t>
      </w:r>
    </w:p>
    <w:p>
      <w:pPr>
        <w:spacing w:after="0"/>
        <w:sectPr>
          <w:type w:val="continuous"/>
          <w:pgSz w:w="17860" w:h="25260"/>
          <w:pgMar w:top="800" w:right="0" w:bottom="280" w:left="2540" w:header="720" w:footer="720" w:gutter="0"/>
          <w:cols w:equalWidth="0" w:num="2">
            <w:col w:w="7171" w:space="73"/>
            <w:col w:w="8076"/>
          </w:cols>
        </w:sectPr>
      </w:pPr>
    </w:p>
    <w:p>
      <w:pPr>
        <w:pStyle w:val="8"/>
        <w:numPr>
          <w:ilvl w:val="1"/>
          <w:numId w:val="11"/>
        </w:numPr>
        <w:tabs>
          <w:tab w:val="left" w:pos="1108"/>
          <w:tab w:val="left" w:pos="3372"/>
          <w:tab w:val="left" w:pos="5831"/>
          <w:tab w:val="left" w:pos="8981"/>
        </w:tabs>
        <w:spacing w:before="85" w:after="0" w:line="240" w:lineRule="auto"/>
        <w:ind w:left="1107" w:right="0" w:hanging="476"/>
        <w:jc w:val="left"/>
        <w:rPr>
          <w:sz w:val="31"/>
        </w:rPr>
      </w:pPr>
      <w:r>
        <w:rPr>
          <w:sz w:val="31"/>
        </w:rPr>
        <w:t>Sadness.</w:t>
      </w:r>
      <w:r>
        <w:rPr>
          <w:sz w:val="31"/>
        </w:rPr>
        <w:tab/>
      </w:r>
      <w:r>
        <w:rPr>
          <w:sz w:val="31"/>
        </w:rPr>
        <w:t>B.</w:t>
      </w:r>
      <w:r>
        <w:rPr>
          <w:spacing w:val="21"/>
          <w:sz w:val="31"/>
        </w:rPr>
        <w:t xml:space="preserve"> </w:t>
      </w:r>
      <w:r>
        <w:rPr>
          <w:sz w:val="31"/>
        </w:rPr>
        <w:t>Happiness.</w:t>
      </w:r>
      <w:r>
        <w:rPr>
          <w:sz w:val="31"/>
        </w:rPr>
        <w:tab/>
      </w:r>
      <w:r>
        <w:rPr>
          <w:sz w:val="31"/>
        </w:rPr>
        <w:t>C.</w:t>
      </w:r>
      <w:r>
        <w:rPr>
          <w:spacing w:val="19"/>
          <w:sz w:val="31"/>
        </w:rPr>
        <w:t xml:space="preserve"> </w:t>
      </w:r>
      <w:r>
        <w:rPr>
          <w:sz w:val="31"/>
        </w:rPr>
        <w:t>Surprise.</w:t>
      </w:r>
      <w:r>
        <w:rPr>
          <w:sz w:val="31"/>
        </w:rPr>
        <w:tab/>
      </w:r>
      <w:r>
        <w:rPr>
          <w:sz w:val="31"/>
        </w:rPr>
        <w:t>D.</w:t>
      </w:r>
      <w:r>
        <w:rPr>
          <w:spacing w:val="5"/>
          <w:sz w:val="31"/>
        </w:rPr>
        <w:t xml:space="preserve"> </w:t>
      </w:r>
      <w:r>
        <w:rPr>
          <w:sz w:val="31"/>
        </w:rPr>
        <w:t>Excitement.</w:t>
      </w:r>
    </w:p>
    <w:p>
      <w:pPr>
        <w:pStyle w:val="4"/>
        <w:tabs>
          <w:tab w:val="left" w:pos="581"/>
        </w:tabs>
        <w:spacing w:before="71"/>
      </w:pPr>
      <w:r>
        <w:t>(</w:t>
      </w:r>
      <w:r>
        <w:tab/>
      </w:r>
      <w:r>
        <w:t>)65. Which of the following sentences is NOT true according to the</w:t>
      </w:r>
      <w:r>
        <w:rPr>
          <w:spacing w:val="121"/>
        </w:rPr>
        <w:t xml:space="preserve"> </w:t>
      </w:r>
      <w:r>
        <w:t>passage?</w:t>
      </w:r>
    </w:p>
    <w:p>
      <w:pPr>
        <w:pStyle w:val="8"/>
        <w:numPr>
          <w:ilvl w:val="0"/>
          <w:numId w:val="12"/>
        </w:numPr>
        <w:tabs>
          <w:tab w:val="left" w:pos="1176"/>
        </w:tabs>
        <w:spacing w:before="71" w:after="0" w:line="240" w:lineRule="auto"/>
        <w:ind w:left="1175" w:right="0" w:hanging="476"/>
        <w:jc w:val="left"/>
        <w:rPr>
          <w:sz w:val="31"/>
        </w:rPr>
      </w:pPr>
      <w:r>
        <w:rPr>
          <w:sz w:val="31"/>
        </w:rPr>
        <w:t>People born in summer change their moods more</w:t>
      </w:r>
      <w:r>
        <w:rPr>
          <w:spacing w:val="51"/>
          <w:sz w:val="31"/>
        </w:rPr>
        <w:t xml:space="preserve"> </w:t>
      </w:r>
      <w:r>
        <w:rPr>
          <w:sz w:val="31"/>
        </w:rPr>
        <w:t>easily.</w:t>
      </w:r>
    </w:p>
    <w:p>
      <w:pPr>
        <w:pStyle w:val="8"/>
        <w:numPr>
          <w:ilvl w:val="0"/>
          <w:numId w:val="12"/>
        </w:numPr>
        <w:tabs>
          <w:tab w:val="left" w:pos="1176"/>
        </w:tabs>
        <w:spacing w:before="61" w:after="0" w:line="240" w:lineRule="auto"/>
        <w:ind w:left="1175" w:right="0" w:hanging="476"/>
        <w:jc w:val="left"/>
        <w:rPr>
          <w:sz w:val="31"/>
        </w:rPr>
      </w:pPr>
      <w:r>
        <w:rPr>
          <w:sz w:val="31"/>
        </w:rPr>
        <w:t>The season of birth has an influence on human’s</w:t>
      </w:r>
      <w:r>
        <w:rPr>
          <w:spacing w:val="59"/>
          <w:sz w:val="31"/>
        </w:rPr>
        <w:t xml:space="preserve"> </w:t>
      </w:r>
      <w:r>
        <w:rPr>
          <w:sz w:val="31"/>
        </w:rPr>
        <w:t>moods.</w:t>
      </w:r>
    </w:p>
    <w:p>
      <w:pPr>
        <w:pStyle w:val="8"/>
        <w:numPr>
          <w:ilvl w:val="0"/>
          <w:numId w:val="12"/>
        </w:numPr>
        <w:tabs>
          <w:tab w:val="left" w:pos="1176"/>
        </w:tabs>
        <w:spacing w:before="81" w:after="0" w:line="322" w:lineRule="exact"/>
        <w:ind w:left="1175" w:right="0" w:hanging="476"/>
        <w:jc w:val="left"/>
        <w:rPr>
          <w:sz w:val="31"/>
        </w:rPr>
      </w:pPr>
      <w:r>
        <w:rPr>
          <w:sz w:val="31"/>
        </w:rPr>
        <w:t>There were 400 middle school students taking part in the</w:t>
      </w:r>
      <w:r>
        <w:rPr>
          <w:spacing w:val="79"/>
          <w:sz w:val="31"/>
        </w:rPr>
        <w:t xml:space="preserve"> </w:t>
      </w:r>
      <w:r>
        <w:rPr>
          <w:sz w:val="31"/>
        </w:rPr>
        <w:t>study.</w:t>
      </w:r>
    </w:p>
    <w:p>
      <w:pPr>
        <w:spacing w:before="0" w:line="151" w:lineRule="exact"/>
        <w:ind w:left="9072" w:right="0" w:firstLine="0"/>
        <w:jc w:val="left"/>
        <w:rPr>
          <w:sz w:val="18"/>
        </w:rPr>
      </w:pPr>
      <w:r>
        <w:rPr>
          <w:color w:val="FFFFFF"/>
          <w:sz w:val="18"/>
        </w:rPr>
        <w:t>21·世纪*教育网</w:t>
      </w:r>
    </w:p>
    <w:p>
      <w:pPr>
        <w:pStyle w:val="8"/>
        <w:numPr>
          <w:ilvl w:val="0"/>
          <w:numId w:val="12"/>
        </w:numPr>
        <w:tabs>
          <w:tab w:val="left" w:pos="581"/>
          <w:tab w:val="left" w:pos="1176"/>
          <w:tab w:val="left" w:pos="9860"/>
        </w:tabs>
        <w:spacing w:before="0" w:after="0" w:line="273" w:lineRule="auto"/>
        <w:ind w:left="160" w:right="3530" w:firstLine="539"/>
        <w:jc w:val="left"/>
        <w:rPr>
          <w:sz w:val="31"/>
        </w:rPr>
      </w:pPr>
      <w:r>
        <w:rPr>
          <w:sz w:val="31"/>
        </w:rPr>
        <w:t>The answers to the questionnaire were matched with their birthdays. (</w:t>
      </w:r>
      <w:r>
        <w:rPr>
          <w:sz w:val="31"/>
        </w:rPr>
        <w:tab/>
      </w:r>
      <w:r>
        <w:rPr>
          <w:sz w:val="31"/>
        </w:rPr>
        <w:t xml:space="preserve">)66. What will the writer most probably </w:t>
      </w:r>
      <w:r>
        <w:rPr>
          <w:spacing w:val="10"/>
          <w:sz w:val="31"/>
        </w:rPr>
        <w:t xml:space="preserve"> </w:t>
      </w:r>
      <w:r>
        <w:rPr>
          <w:spacing w:val="-15"/>
          <w:sz w:val="31"/>
        </w:rPr>
        <w:t>write＂a</w:t>
      </w:r>
      <w:r>
        <w:rPr>
          <w:spacing w:val="-15"/>
          <w:sz w:val="31"/>
          <w:u w:val="single"/>
        </w:rPr>
        <w:t>bout</w:t>
      </w:r>
      <w:r>
        <w:rPr>
          <w:spacing w:val="24"/>
          <w:sz w:val="31"/>
          <w:u w:val="single"/>
        </w:rPr>
        <w:t xml:space="preserve"> </w:t>
      </w:r>
      <w:r>
        <w:rPr>
          <w:sz w:val="31"/>
          <w:u w:val="single"/>
        </w:rPr>
        <w:t>on</w:t>
      </w:r>
      <w:r>
        <w:rPr>
          <w:sz w:val="31"/>
          <w:u w:val="single"/>
        </w:rPr>
        <w:tab/>
      </w:r>
      <w:r>
        <w:rPr>
          <w:spacing w:val="-4"/>
          <w:sz w:val="31"/>
        </w:rPr>
        <w:t>＂?</w:t>
      </w:r>
    </w:p>
    <w:p>
      <w:pPr>
        <w:pStyle w:val="8"/>
        <w:numPr>
          <w:ilvl w:val="0"/>
          <w:numId w:val="13"/>
        </w:numPr>
        <w:tabs>
          <w:tab w:val="left" w:pos="1108"/>
        </w:tabs>
        <w:spacing w:before="25" w:after="0" w:line="240" w:lineRule="auto"/>
        <w:ind w:left="1107" w:right="0" w:hanging="476"/>
        <w:jc w:val="left"/>
        <w:rPr>
          <w:sz w:val="31"/>
        </w:rPr>
      </w:pPr>
      <w:r>
        <w:rPr>
          <w:sz w:val="31"/>
        </w:rPr>
        <w:t>How many kinds of moods there</w:t>
      </w:r>
      <w:r>
        <w:rPr>
          <w:spacing w:val="27"/>
          <w:sz w:val="31"/>
        </w:rPr>
        <w:t xml:space="preserve"> </w:t>
      </w:r>
      <w:r>
        <w:rPr>
          <w:sz w:val="31"/>
        </w:rPr>
        <w:t>are.</w:t>
      </w:r>
    </w:p>
    <w:p>
      <w:pPr>
        <w:pStyle w:val="8"/>
        <w:numPr>
          <w:ilvl w:val="0"/>
          <w:numId w:val="13"/>
        </w:numPr>
        <w:tabs>
          <w:tab w:val="left" w:pos="1108"/>
        </w:tabs>
        <w:spacing w:before="72" w:after="0" w:line="240" w:lineRule="auto"/>
        <w:ind w:left="1107" w:right="0" w:hanging="476"/>
        <w:jc w:val="left"/>
        <w:rPr>
          <w:sz w:val="31"/>
        </w:rPr>
      </w:pPr>
      <w:r>
        <w:rPr>
          <w:sz w:val="31"/>
        </w:rPr>
        <w:t>What can we change the human body</w:t>
      </w:r>
      <w:r>
        <w:rPr>
          <w:spacing w:val="34"/>
          <w:sz w:val="31"/>
        </w:rPr>
        <w:t xml:space="preserve"> </w:t>
      </w:r>
      <w:r>
        <w:rPr>
          <w:sz w:val="31"/>
        </w:rPr>
        <w:t>most.</w:t>
      </w:r>
    </w:p>
    <w:p>
      <w:pPr>
        <w:pStyle w:val="8"/>
        <w:numPr>
          <w:ilvl w:val="0"/>
          <w:numId w:val="13"/>
        </w:numPr>
        <w:tabs>
          <w:tab w:val="left" w:pos="1108"/>
        </w:tabs>
        <w:spacing w:before="70" w:after="0" w:line="240" w:lineRule="auto"/>
        <w:ind w:left="1107" w:right="0" w:hanging="476"/>
        <w:jc w:val="left"/>
        <w:rPr>
          <w:sz w:val="31"/>
        </w:rPr>
      </w:pPr>
      <w:r>
        <w:rPr>
          <w:sz w:val="31"/>
        </w:rPr>
        <w:t>How the certain chemicals affect the</w:t>
      </w:r>
      <w:r>
        <w:rPr>
          <w:spacing w:val="32"/>
          <w:sz w:val="31"/>
        </w:rPr>
        <w:t xml:space="preserve"> </w:t>
      </w:r>
      <w:r>
        <w:rPr>
          <w:sz w:val="31"/>
        </w:rPr>
        <w:t>moods.</w:t>
      </w:r>
    </w:p>
    <w:p>
      <w:pPr>
        <w:pStyle w:val="8"/>
        <w:numPr>
          <w:ilvl w:val="0"/>
          <w:numId w:val="13"/>
        </w:numPr>
        <w:tabs>
          <w:tab w:val="left" w:pos="581"/>
          <w:tab w:val="left" w:pos="1108"/>
        </w:tabs>
        <w:spacing w:before="71" w:after="0" w:line="283" w:lineRule="auto"/>
        <w:ind w:left="160" w:right="6765" w:firstLine="471"/>
        <w:jc w:val="left"/>
        <w:rPr>
          <w:sz w:val="31"/>
        </w:rPr>
      </w:pPr>
      <w:r>
        <w:rPr>
          <w:sz w:val="31"/>
        </w:rPr>
        <w:t xml:space="preserve">Whether the students will continue their </w:t>
      </w:r>
      <w:r>
        <w:rPr>
          <w:spacing w:val="-3"/>
          <w:sz w:val="31"/>
        </w:rPr>
        <w:t xml:space="preserve">study. </w:t>
      </w:r>
      <w:r>
        <w:rPr>
          <w:sz w:val="31"/>
        </w:rPr>
        <w:t>(</w:t>
      </w:r>
      <w:r>
        <w:rPr>
          <w:sz w:val="31"/>
        </w:rPr>
        <w:tab/>
      </w:r>
      <w:r>
        <w:rPr>
          <w:spacing w:val="-14"/>
          <w:sz w:val="31"/>
        </w:rPr>
        <w:t xml:space="preserve">)67. </w:t>
      </w:r>
      <w:r>
        <w:rPr>
          <w:sz w:val="31"/>
        </w:rPr>
        <w:t>What’s the best title of this</w:t>
      </w:r>
      <w:r>
        <w:rPr>
          <w:spacing w:val="100"/>
          <w:sz w:val="31"/>
        </w:rPr>
        <w:t xml:space="preserve"> </w:t>
      </w:r>
      <w:r>
        <w:rPr>
          <w:sz w:val="31"/>
        </w:rPr>
        <w:t>passage?</w:t>
      </w:r>
    </w:p>
    <w:p>
      <w:pPr>
        <w:pStyle w:val="4"/>
        <w:tabs>
          <w:tab w:val="left" w:pos="6461"/>
        </w:tabs>
        <w:spacing w:line="396" w:lineRule="exact"/>
        <w:ind w:left="632"/>
      </w:pPr>
      <w:r>
        <w:t>A. Seasons</w:t>
      </w:r>
      <w:r>
        <w:rPr>
          <w:spacing w:val="34"/>
        </w:rPr>
        <w:t xml:space="preserve"> </w:t>
      </w:r>
      <w:r>
        <w:t>and</w:t>
      </w:r>
      <w:r>
        <w:rPr>
          <w:spacing w:val="18"/>
        </w:rPr>
        <w:t xml:space="preserve"> </w:t>
      </w:r>
      <w:r>
        <w:t>moods.</w:t>
      </w:r>
      <w:r>
        <w:tab/>
      </w:r>
      <w:r>
        <w:t>B. The influence of</w:t>
      </w:r>
      <w:r>
        <w:rPr>
          <w:spacing w:val="20"/>
        </w:rPr>
        <w:t xml:space="preserve"> </w:t>
      </w:r>
      <w:r>
        <w:t>genes.</w:t>
      </w:r>
    </w:p>
    <w:p>
      <w:pPr>
        <w:pStyle w:val="4"/>
        <w:tabs>
          <w:tab w:val="left" w:pos="6461"/>
        </w:tabs>
        <w:spacing w:before="71"/>
        <w:ind w:left="632"/>
      </w:pPr>
      <w:r>
        <w:t>C. Moods</w:t>
      </w:r>
      <w:r>
        <w:rPr>
          <w:spacing w:val="33"/>
        </w:rPr>
        <w:t xml:space="preserve"> </w:t>
      </w:r>
      <w:r>
        <w:t>and</w:t>
      </w:r>
      <w:r>
        <w:rPr>
          <w:spacing w:val="16"/>
        </w:rPr>
        <w:t xml:space="preserve"> </w:t>
      </w:r>
      <w:r>
        <w:t>health.</w:t>
      </w:r>
      <w:r>
        <w:tab/>
      </w:r>
      <w:r>
        <w:t>D. The importance of</w:t>
      </w:r>
      <w:r>
        <w:rPr>
          <w:spacing w:val="27"/>
        </w:rPr>
        <w:t xml:space="preserve"> </w:t>
      </w:r>
      <w:r>
        <w:t>birthplaces.</w:t>
      </w:r>
    </w:p>
    <w:p>
      <w:pPr>
        <w:pStyle w:val="4"/>
        <w:ind w:left="0"/>
        <w:rPr>
          <w:sz w:val="32"/>
        </w:rPr>
      </w:pPr>
    </w:p>
    <w:p>
      <w:pPr>
        <w:pStyle w:val="4"/>
        <w:ind w:left="0"/>
        <w:rPr>
          <w:sz w:val="32"/>
        </w:rPr>
      </w:pPr>
      <w:r>
        <w:pict>
          <v:group id="_x0000_s1060" o:spid="_x0000_s1060" o:spt="203" style="position:absolute;left:0pt;margin-left:79.5pt;margin-top:-3pt;height:1248pt;width:893pt;mso-position-horizontal-relative:page;mso-position-vertical-relative:page;z-index:-252817408;mso-width-relative:page;mso-height-relative:page;" coordsize="17860,24960">
            <o:lock v:ext="edit"/>
            <v:shape id="_x0000_s1061" o:spid="_x0000_s1061" o:spt="75" type="#_x0000_t75" style="position:absolute;left:0;top:0;height:24960;width:17860;" filled="f" stroked="f" coordsize="21600,21600">
              <v:path/>
              <v:fill on="f" focussize="0,0"/>
              <v:stroke on="f"/>
              <v:imagedata r:id="rId8" o:title=""/>
              <o:lock v:ext="edit" aspectratio="t"/>
            </v:shape>
            <v:shape id="_x0000_s1062" o:spid="_x0000_s1062" o:spt="75" type="#_x0000_t75" style="position:absolute;left:3276;top:168;height:878;width:3600;" filled="f" stroked="f" coordsize="21600,21600">
              <v:path/>
              <v:fill on="f" focussize="0,0"/>
              <v:stroke on="f"/>
              <v:imagedata r:id="rId9" o:title=""/>
              <o:lock v:ext="edit" aspectratio="t"/>
            </v:shape>
            <v:line id="_x0000_s1063" o:spid="_x0000_s1063" o:spt="20" style="position:absolute;left:2640;top:1160;height:0;width:12600;" stroked="t" coordsize="21600,21600">
              <v:path arrowok="t"/>
              <v:fill focussize="0,0"/>
              <v:stroke weight="2pt" color="#000000"/>
              <v:imagedata o:title=""/>
              <o:lock v:ext="edit"/>
            </v:line>
          </v:group>
        </w:pict>
      </w:r>
    </w:p>
    <w:p>
      <w:pPr>
        <w:pStyle w:val="4"/>
        <w:ind w:left="0"/>
        <w:rPr>
          <w:sz w:val="17"/>
        </w:rPr>
      </w:pPr>
    </w:p>
    <w:p>
      <w:pPr>
        <w:spacing w:after="0"/>
        <w:rPr>
          <w:sz w:val="17"/>
        </w:rPr>
        <w:sectPr>
          <w:pgSz w:w="17860" w:h="25260"/>
          <w:pgMar w:top="800" w:right="0" w:bottom="280" w:left="2540" w:header="720" w:footer="720" w:gutter="0"/>
        </w:sectPr>
      </w:pPr>
    </w:p>
    <w:p>
      <w:pPr>
        <w:pStyle w:val="4"/>
        <w:spacing w:before="50"/>
        <w:ind w:left="0"/>
        <w:jc w:val="right"/>
      </w:pPr>
      <w:r>
        <w:drawing>
          <wp:anchor distT="0" distB="0" distL="0" distR="0" simplePos="0" relativeHeight="250491904" behindDoc="1" locked="0" layoutInCell="1" allowOverlap="1">
            <wp:simplePos x="0" y="0"/>
            <wp:positionH relativeFrom="page">
              <wp:posOffset>1600200</wp:posOffset>
            </wp:positionH>
            <wp:positionV relativeFrom="paragraph">
              <wp:posOffset>253365</wp:posOffset>
            </wp:positionV>
            <wp:extent cx="8153400" cy="3898900"/>
            <wp:effectExtent l="0" t="0" r="0" b="0"/>
            <wp:wrapNone/>
            <wp:docPr id="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1.png"/>
                    <pic:cNvPicPr>
                      <a:picLocks noChangeAspect="1"/>
                    </pic:cNvPicPr>
                  </pic:nvPicPr>
                  <pic:blipFill>
                    <a:blip r:embed="rId10" cstate="print"/>
                    <a:stretch>
                      <a:fillRect/>
                    </a:stretch>
                  </pic:blipFill>
                  <pic:spPr>
                    <a:xfrm>
                      <a:off x="0" y="0"/>
                      <a:ext cx="8153400" cy="3898900"/>
                    </a:xfrm>
                    <a:prstGeom prst="rect">
                      <a:avLst/>
                    </a:prstGeom>
                  </pic:spPr>
                </pic:pic>
              </a:graphicData>
            </a:graphic>
          </wp:anchor>
        </w:drawing>
      </w:r>
      <w:r>
        <w:rPr>
          <w:w w:val="102"/>
        </w:rPr>
        <w:t>C</w:t>
      </w:r>
    </w:p>
    <w:p>
      <w:pPr>
        <w:pStyle w:val="3"/>
        <w:spacing w:before="93"/>
        <w:ind w:left="2191"/>
      </w:pPr>
      <w:r>
        <w:t>Helper wanted</w:t>
      </w:r>
    </w:p>
    <w:p>
      <w:pPr>
        <w:pStyle w:val="4"/>
        <w:tabs>
          <w:tab w:val="left" w:pos="3158"/>
        </w:tabs>
        <w:spacing w:before="64" w:line="283" w:lineRule="auto"/>
        <w:ind w:right="29" w:firstLine="629"/>
      </w:pPr>
      <w:r>
        <w:t>Can you spend two hours a week doing some</w:t>
      </w:r>
      <w:r>
        <w:rPr>
          <w:spacing w:val="56"/>
        </w:rPr>
        <w:t xml:space="preserve"> </w:t>
      </w:r>
      <w:r>
        <w:t>gardening?We</w:t>
      </w:r>
      <w:r>
        <w:tab/>
      </w:r>
      <w:r>
        <w:t>are</w:t>
      </w:r>
      <w:r>
        <w:rPr>
          <w:spacing w:val="-72"/>
        </w:rPr>
        <w:t xml:space="preserve"> </w:t>
      </w:r>
      <w:r>
        <w:t>in</w:t>
      </w:r>
      <w:r>
        <w:rPr>
          <w:spacing w:val="-47"/>
        </w:rPr>
        <w:t xml:space="preserve"> </w:t>
      </w:r>
      <w:r>
        <w:t>need</w:t>
      </w:r>
      <w:r>
        <w:rPr>
          <w:spacing w:val="-10"/>
        </w:rPr>
        <w:t xml:space="preserve"> </w:t>
      </w:r>
      <w:r>
        <w:t>of</w:t>
      </w:r>
      <w:r>
        <w:rPr>
          <w:spacing w:val="-27"/>
        </w:rPr>
        <w:t xml:space="preserve"> </w:t>
      </w:r>
      <w:r>
        <w:rPr>
          <w:spacing w:val="-3"/>
        </w:rPr>
        <w:t xml:space="preserve">helpers </w:t>
      </w:r>
      <w:r>
        <w:rPr>
          <w:w w:val="102"/>
        </w:rPr>
        <w:t>from</w:t>
      </w:r>
      <w:r>
        <w:rPr>
          <w:spacing w:val="-62"/>
        </w:rPr>
        <w:t xml:space="preserve"> </w:t>
      </w:r>
      <w:r>
        <w:rPr>
          <w:w w:val="102"/>
        </w:rPr>
        <w:t>2</w:t>
      </w:r>
      <w:r>
        <w:rPr>
          <w:spacing w:val="-37"/>
        </w:rPr>
        <w:t xml:space="preserve"> </w:t>
      </w:r>
      <w:r>
        <w:rPr>
          <w:w w:val="102"/>
        </w:rPr>
        <w:t>P.M.</w:t>
      </w:r>
      <w:r>
        <w:rPr>
          <w:spacing w:val="-52"/>
        </w:rPr>
        <w:t xml:space="preserve"> </w:t>
      </w:r>
      <w:r>
        <w:rPr>
          <w:w w:val="102"/>
        </w:rPr>
        <w:t>to</w:t>
      </w:r>
      <w:r>
        <w:rPr>
          <w:spacing w:val="-109"/>
        </w:rPr>
        <w:t xml:space="preserve"> </w:t>
      </w:r>
      <w:r>
        <w:rPr>
          <w:w w:val="102"/>
        </w:rPr>
        <w:t>4</w:t>
      </w:r>
      <w:r>
        <w:rPr>
          <w:spacing w:val="3"/>
        </w:rPr>
        <w:t xml:space="preserve"> </w:t>
      </w:r>
      <w:r>
        <w:rPr>
          <w:w w:val="102"/>
        </w:rPr>
        <w:t>P.M.</w:t>
      </w:r>
      <w:r>
        <w:rPr>
          <w:spacing w:val="-99"/>
        </w:rPr>
        <w:t xml:space="preserve"> </w:t>
      </w:r>
      <w:r>
        <w:rPr>
          <w:w w:val="102"/>
        </w:rPr>
        <w:t>ever</w:t>
      </w:r>
      <w:r>
        <w:rPr>
          <w:spacing w:val="21"/>
          <w:w w:val="102"/>
        </w:rPr>
        <w:t>y</w:t>
      </w:r>
      <w:r>
        <w:rPr>
          <w:w w:val="102"/>
        </w:rPr>
        <w:t>Saturday</w:t>
      </w:r>
      <w:r>
        <w:rPr>
          <w:spacing w:val="-105"/>
          <w:w w:val="102"/>
        </w:rPr>
        <w:t>.</w:t>
      </w:r>
      <w:r>
        <w:rPr>
          <w:w w:val="102"/>
        </w:rPr>
        <w:t>I</w:t>
      </w:r>
      <w:r>
        <w:rPr>
          <w:spacing w:val="10"/>
          <w:w w:val="102"/>
        </w:rPr>
        <w:t>f</w:t>
      </w:r>
      <w:r>
        <w:rPr>
          <w:w w:val="102"/>
        </w:rPr>
        <w:t xml:space="preserve">you </w:t>
      </w:r>
      <w:r>
        <w:t>would liketo help out,pleasecallElaineat 4435-7792.</w:t>
      </w:r>
    </w:p>
    <w:p>
      <w:pPr>
        <w:pStyle w:val="4"/>
        <w:spacing w:before="12"/>
        <w:ind w:left="0"/>
        <w:rPr>
          <w:sz w:val="37"/>
        </w:rPr>
      </w:pPr>
    </w:p>
    <w:p>
      <w:pPr>
        <w:pStyle w:val="3"/>
        <w:ind w:left="2732" w:right="2890"/>
        <w:jc w:val="center"/>
      </w:pPr>
      <w:r>
        <w:t>Found</w:t>
      </w:r>
    </w:p>
    <w:p>
      <w:pPr>
        <w:pStyle w:val="4"/>
        <w:spacing w:before="2"/>
        <w:ind w:left="0"/>
        <w:rPr>
          <w:b/>
          <w:sz w:val="42"/>
        </w:rPr>
      </w:pPr>
      <w:r>
        <w:br w:type="column"/>
      </w:r>
    </w:p>
    <w:p>
      <w:pPr>
        <w:spacing w:before="0"/>
        <w:ind w:left="0" w:right="2454" w:firstLine="0"/>
        <w:jc w:val="center"/>
        <w:rPr>
          <w:b/>
          <w:sz w:val="31"/>
        </w:rPr>
      </w:pPr>
      <w:r>
        <w:rPr>
          <w:b/>
          <w:sz w:val="31"/>
        </w:rPr>
        <w:t>A telephone Message</w:t>
      </w:r>
    </w:p>
    <w:p>
      <w:pPr>
        <w:pStyle w:val="4"/>
        <w:tabs>
          <w:tab w:val="left" w:pos="4781"/>
        </w:tabs>
        <w:spacing w:before="64"/>
        <w:ind w:left="0" w:right="2527"/>
        <w:jc w:val="center"/>
      </w:pPr>
      <w:r>
        <w:t>From</w:t>
      </w:r>
      <w:r>
        <w:rPr>
          <w:spacing w:val="19"/>
        </w:rPr>
        <w:t xml:space="preserve"> </w:t>
      </w:r>
      <w:r>
        <w:t>Jessica</w:t>
      </w:r>
      <w:r>
        <w:tab/>
      </w:r>
      <w:r>
        <w:t>To:</w:t>
      </w:r>
      <w:r>
        <w:rPr>
          <w:spacing w:val="24"/>
        </w:rPr>
        <w:t xml:space="preserve"> </w:t>
      </w:r>
      <w:r>
        <w:t>Lucas</w:t>
      </w:r>
    </w:p>
    <w:p>
      <w:pPr>
        <w:pStyle w:val="4"/>
        <w:tabs>
          <w:tab w:val="left" w:pos="4279"/>
          <w:tab w:val="left" w:pos="4623"/>
        </w:tabs>
        <w:spacing w:before="71" w:line="283" w:lineRule="auto"/>
        <w:ind w:left="49" w:right="1497"/>
      </w:pPr>
      <w:r>
        <w:t>Date:</w:t>
      </w:r>
      <w:r>
        <w:rPr>
          <w:spacing w:val="19"/>
        </w:rPr>
        <w:t xml:space="preserve"> </w:t>
      </w:r>
      <w:r>
        <w:t>May5th</w:t>
      </w:r>
      <w:r>
        <w:tab/>
      </w:r>
      <w:r>
        <w:tab/>
      </w:r>
      <w:r>
        <w:t xml:space="preserve">Time:15:00 Message: She says you must put on your sports shoes, cap and sunglasses; bring some food </w:t>
      </w:r>
      <w:r>
        <w:rPr>
          <w:spacing w:val="-5"/>
        </w:rPr>
        <w:t xml:space="preserve">and </w:t>
      </w:r>
      <w:r>
        <w:t>drinks at the school gate at 8 A.M. tomorrow. Tel:8467-6352</w:t>
      </w:r>
      <w:r>
        <w:tab/>
      </w:r>
      <w:r>
        <w:t>Taken by:</w:t>
      </w:r>
      <w:r>
        <w:rPr>
          <w:spacing w:val="14"/>
        </w:rPr>
        <w:t xml:space="preserve"> </w:t>
      </w:r>
      <w:r>
        <w:t>Jim</w:t>
      </w:r>
    </w:p>
    <w:p>
      <w:pPr>
        <w:pStyle w:val="3"/>
        <w:spacing w:before="18"/>
        <w:ind w:left="2797"/>
      </w:pPr>
      <w:r>
        <w:t>Lost</w:t>
      </w:r>
    </w:p>
    <w:p>
      <w:pPr>
        <w:spacing w:after="0"/>
        <w:sectPr>
          <w:type w:val="continuous"/>
          <w:pgSz w:w="17860" w:h="25260"/>
          <w:pgMar w:top="800" w:right="0" w:bottom="280" w:left="2540" w:header="720" w:footer="720" w:gutter="0"/>
          <w:cols w:equalWidth="0" w:num="2">
            <w:col w:w="6444" w:space="40"/>
            <w:col w:w="8836"/>
          </w:cols>
        </w:sectPr>
      </w:pPr>
    </w:p>
    <w:p>
      <w:pPr>
        <w:pStyle w:val="4"/>
        <w:tabs>
          <w:tab w:val="left" w:pos="6533"/>
        </w:tabs>
        <w:spacing w:before="63"/>
      </w:pPr>
      <w:r>
        <w:t>Feb.</w:t>
      </w:r>
      <w:r>
        <w:rPr>
          <w:spacing w:val="16"/>
        </w:rPr>
        <w:t xml:space="preserve"> </w:t>
      </w:r>
      <w:r>
        <w:t>13th,</w:t>
      </w:r>
      <w:r>
        <w:rPr>
          <w:spacing w:val="17"/>
        </w:rPr>
        <w:t xml:space="preserve"> </w:t>
      </w:r>
      <w:r>
        <w:t>2016</w:t>
      </w:r>
      <w:r>
        <w:tab/>
      </w:r>
      <w:r>
        <w:t>March 7th,</w:t>
      </w:r>
      <w:r>
        <w:rPr>
          <w:spacing w:val="8"/>
        </w:rPr>
        <w:t xml:space="preserve"> </w:t>
      </w:r>
      <w:r>
        <w:t>2016</w:t>
      </w:r>
    </w:p>
    <w:p>
      <w:pPr>
        <w:pStyle w:val="4"/>
        <w:tabs>
          <w:tab w:val="left" w:pos="7163"/>
        </w:tabs>
        <w:spacing w:before="71" w:line="276" w:lineRule="auto"/>
        <w:ind w:right="2414" w:firstLine="629"/>
      </w:pPr>
      <w:r>
        <w:rPr>
          <w:w w:val="102"/>
        </w:rPr>
        <w:t>An</w:t>
      </w:r>
      <w:r>
        <w:rPr>
          <w:spacing w:val="49"/>
        </w:rPr>
        <w:t xml:space="preserve"> </w:t>
      </w:r>
      <w:r>
        <w:rPr>
          <w:w w:val="102"/>
        </w:rPr>
        <w:t>iPad</w:t>
      </w:r>
      <w:r>
        <w:rPr>
          <w:spacing w:val="-95"/>
        </w:rPr>
        <w:t xml:space="preserve"> </w:t>
      </w:r>
      <w:r>
        <w:rPr>
          <w:w w:val="102"/>
        </w:rPr>
        <w:t>was</w:t>
      </w:r>
      <w:r>
        <w:rPr>
          <w:spacing w:val="-4"/>
        </w:rPr>
        <w:t xml:space="preserve"> </w:t>
      </w:r>
      <w:r>
        <w:rPr>
          <w:w w:val="102"/>
        </w:rPr>
        <w:t>found</w:t>
      </w:r>
      <w:r>
        <w:rPr>
          <w:spacing w:val="-76"/>
        </w:rPr>
        <w:t xml:space="preserve"> </w:t>
      </w:r>
      <w:r>
        <w:rPr>
          <w:w w:val="102"/>
        </w:rPr>
        <w:t>in</w:t>
      </w:r>
      <w:r>
        <w:rPr>
          <w:spacing w:val="-94"/>
        </w:rPr>
        <w:t xml:space="preserve"> </w:t>
      </w:r>
      <w:r>
        <w:rPr>
          <w:w w:val="102"/>
        </w:rPr>
        <w:t>the</w:t>
      </w:r>
      <w:r>
        <w:rPr>
          <w:spacing w:val="-112"/>
        </w:rPr>
        <w:t xml:space="preserve"> </w:t>
      </w:r>
      <w:r>
        <w:rPr>
          <w:w w:val="102"/>
        </w:rPr>
        <w:t>librar</w:t>
      </w:r>
      <w:r>
        <w:rPr>
          <w:spacing w:val="-137"/>
          <w:w w:val="102"/>
        </w:rPr>
        <w:t>y</w:t>
      </w:r>
      <w:r>
        <w:rPr>
          <w:w w:val="102"/>
        </w:rPr>
        <w:t>on</w:t>
      </w:r>
      <w:r>
        <w:rPr>
          <w:spacing w:val="-19"/>
        </w:rPr>
        <w:t xml:space="preserve"> </w:t>
      </w:r>
      <w:r>
        <w:rPr>
          <w:w w:val="102"/>
        </w:rPr>
        <w:t>the</w:t>
      </w:r>
      <w:r>
        <w:tab/>
      </w:r>
      <w:r>
        <w:rPr>
          <w:w w:val="102"/>
        </w:rPr>
        <w:t>Lost</w:t>
      </w:r>
      <w:r>
        <w:rPr>
          <w:spacing w:val="-109"/>
        </w:rPr>
        <w:t xml:space="preserve"> </w:t>
      </w:r>
      <w:r>
        <w:rPr>
          <w:w w:val="102"/>
        </w:rPr>
        <w:t>near</w:t>
      </w:r>
      <w:r>
        <w:rPr>
          <w:spacing w:val="-123"/>
        </w:rPr>
        <w:t xml:space="preserve"> </w:t>
      </w:r>
      <w:r>
        <w:rPr>
          <w:w w:val="102"/>
        </w:rPr>
        <w:t>Man</w:t>
      </w:r>
      <w:r>
        <w:rPr>
          <w:spacing w:val="71"/>
        </w:rPr>
        <w:t xml:space="preserve"> </w:t>
      </w:r>
      <w:r>
        <w:rPr>
          <w:w w:val="102"/>
        </w:rPr>
        <w:t>Stree</w:t>
      </w:r>
      <w:r>
        <w:rPr>
          <w:spacing w:val="-15"/>
          <w:w w:val="102"/>
        </w:rPr>
        <w:t>t</w:t>
      </w:r>
      <w:r>
        <w:rPr>
          <w:spacing w:val="-144"/>
          <w:w w:val="102"/>
        </w:rPr>
        <w:t>P</w:t>
      </w:r>
      <w:r>
        <w:rPr>
          <w:spacing w:val="-15"/>
          <w:w w:val="102"/>
        </w:rPr>
        <w:t>.</w:t>
      </w:r>
      <w:r>
        <w:rPr>
          <w:w w:val="102"/>
        </w:rPr>
        <w:t>uppy</w:t>
      </w:r>
      <w:r>
        <w:rPr>
          <w:spacing w:val="-19"/>
        </w:rPr>
        <w:t xml:space="preserve"> </w:t>
      </w:r>
      <w:r>
        <w:rPr>
          <w:w w:val="102"/>
        </w:rPr>
        <w:t>i</w:t>
      </w:r>
      <w:r>
        <w:rPr>
          <w:spacing w:val="17"/>
          <w:w w:val="102"/>
        </w:rPr>
        <w:t>s</w:t>
      </w:r>
      <w:r>
        <w:rPr>
          <w:w w:val="102"/>
        </w:rPr>
        <w:t>6</w:t>
      </w:r>
      <w:r>
        <w:rPr>
          <w:spacing w:val="-30"/>
        </w:rPr>
        <w:t xml:space="preserve"> </w:t>
      </w:r>
      <w:r>
        <w:rPr>
          <w:w w:val="102"/>
        </w:rPr>
        <w:t>months morning</w:t>
      </w:r>
      <w:r>
        <w:rPr>
          <w:spacing w:val="3"/>
        </w:rPr>
        <w:t xml:space="preserve"> </w:t>
      </w:r>
      <w:r>
        <w:rPr>
          <w:w w:val="102"/>
        </w:rPr>
        <w:t>of</w:t>
      </w:r>
      <w:r>
        <w:rPr>
          <w:spacing w:val="3"/>
        </w:rPr>
        <w:t xml:space="preserve"> </w:t>
      </w:r>
      <w:r>
        <w:rPr>
          <w:w w:val="102"/>
        </w:rPr>
        <w:t>Feb.</w:t>
      </w:r>
      <w:r>
        <w:rPr>
          <w:spacing w:val="3"/>
        </w:rPr>
        <w:t xml:space="preserve"> </w:t>
      </w:r>
      <w:r>
        <w:rPr>
          <w:w w:val="102"/>
        </w:rPr>
        <w:t>12nd.</w:t>
      </w:r>
      <w:r>
        <w:rPr>
          <w:spacing w:val="3"/>
        </w:rPr>
        <w:t xml:space="preserve"> </w:t>
      </w:r>
      <w:r>
        <w:rPr>
          <w:w w:val="102"/>
        </w:rPr>
        <w:t>Please</w:t>
      </w:r>
      <w:r>
        <w:rPr>
          <w:spacing w:val="3"/>
        </w:rPr>
        <w:t xml:space="preserve"> </w:t>
      </w:r>
      <w:r>
        <w:rPr>
          <w:w w:val="102"/>
        </w:rPr>
        <w:t>call</w:t>
      </w:r>
      <w:r>
        <w:rPr>
          <w:spacing w:val="3"/>
        </w:rPr>
        <w:t xml:space="preserve"> </w:t>
      </w:r>
      <w:r>
        <w:rPr>
          <w:w w:val="102"/>
        </w:rPr>
        <w:t>3345-6</w:t>
      </w:r>
      <w:r>
        <w:rPr>
          <w:spacing w:val="-122"/>
          <w:w w:val="102"/>
        </w:rPr>
        <w:t>7</w:t>
      </w:r>
      <w:r>
        <w:rPr>
          <w:spacing w:val="-37"/>
          <w:w w:val="102"/>
          <w:position w:val="1"/>
        </w:rPr>
        <w:t>o</w:t>
      </w:r>
      <w:r>
        <w:rPr>
          <w:spacing w:val="-122"/>
          <w:w w:val="102"/>
        </w:rPr>
        <w:t>8</w:t>
      </w:r>
      <w:r>
        <w:rPr>
          <w:spacing w:val="-37"/>
          <w:w w:val="102"/>
          <w:position w:val="1"/>
        </w:rPr>
        <w:t>l</w:t>
      </w:r>
      <w:r>
        <w:rPr>
          <w:spacing w:val="-122"/>
          <w:w w:val="102"/>
        </w:rPr>
        <w:t>9</w:t>
      </w:r>
      <w:r>
        <w:rPr>
          <w:w w:val="102"/>
          <w:position w:val="1"/>
        </w:rPr>
        <w:t>d</w:t>
      </w:r>
      <w:r>
        <w:rPr>
          <w:spacing w:val="-37"/>
          <w:w w:val="102"/>
          <w:position w:val="1"/>
        </w:rPr>
        <w:t>.</w:t>
      </w:r>
      <w:r>
        <w:rPr>
          <w:w w:val="102"/>
        </w:rPr>
        <w:t>o</w:t>
      </w:r>
      <w:r>
        <w:rPr>
          <w:spacing w:val="-122"/>
          <w:w w:val="102"/>
        </w:rPr>
        <w:t>r</w:t>
      </w:r>
      <w:r>
        <w:rPr>
          <w:w w:val="102"/>
          <w:position w:val="1"/>
        </w:rPr>
        <w:t>He</w:t>
      </w:r>
      <w:r>
        <w:rPr>
          <w:spacing w:val="3"/>
          <w:position w:val="1"/>
        </w:rPr>
        <w:t xml:space="preserve"> </w:t>
      </w:r>
      <w:r>
        <w:rPr>
          <w:w w:val="102"/>
          <w:position w:val="1"/>
        </w:rPr>
        <w:t>is</w:t>
      </w:r>
      <w:r>
        <w:rPr>
          <w:spacing w:val="3"/>
          <w:position w:val="1"/>
        </w:rPr>
        <w:t xml:space="preserve"> </w:t>
      </w:r>
      <w:r>
        <w:rPr>
          <w:w w:val="102"/>
          <w:position w:val="1"/>
        </w:rPr>
        <w:t>a</w:t>
      </w:r>
      <w:r>
        <w:rPr>
          <w:spacing w:val="3"/>
          <w:position w:val="1"/>
        </w:rPr>
        <w:t xml:space="preserve"> </w:t>
      </w:r>
      <w:r>
        <w:rPr>
          <w:w w:val="102"/>
          <w:position w:val="1"/>
        </w:rPr>
        <w:t>bl</w:t>
      </w:r>
      <w:r>
        <w:rPr>
          <w:spacing w:val="-32"/>
          <w:w w:val="102"/>
          <w:position w:val="1"/>
        </w:rPr>
        <w:t>a</w:t>
      </w:r>
      <w:r>
        <w:rPr>
          <w:spacing w:val="-127"/>
          <w:w w:val="102"/>
          <w:position w:val="1"/>
        </w:rPr>
        <w:t>s</w:t>
      </w:r>
      <w:r>
        <w:rPr>
          <w:spacing w:val="-32"/>
          <w:w w:val="102"/>
          <w:position w:val="1"/>
        </w:rPr>
        <w:t>c</w:t>
      </w:r>
      <w:r>
        <w:rPr>
          <w:spacing w:val="-127"/>
          <w:w w:val="102"/>
          <w:position w:val="1"/>
        </w:rPr>
        <w:t>c</w:t>
      </w:r>
      <w:r>
        <w:rPr>
          <w:spacing w:val="-32"/>
          <w:w w:val="102"/>
          <w:position w:val="1"/>
        </w:rPr>
        <w:t>k</w:t>
      </w:r>
      <w:r>
        <w:rPr>
          <w:w w:val="102"/>
          <w:position w:val="1"/>
        </w:rPr>
        <w:t>hnauz</w:t>
      </w:r>
      <w:r>
        <w:rPr>
          <w:spacing w:val="-37"/>
          <w:w w:val="102"/>
          <w:position w:val="1"/>
        </w:rPr>
        <w:t>e</w:t>
      </w:r>
      <w:r>
        <w:rPr>
          <w:spacing w:val="-123"/>
          <w:w w:val="102"/>
          <w:position w:val="1"/>
        </w:rPr>
        <w:t>(</w:t>
      </w:r>
      <w:r>
        <w:rPr>
          <w:spacing w:val="-90"/>
          <w:w w:val="102"/>
          <w:position w:val="1"/>
        </w:rPr>
        <w:t>r</w:t>
      </w:r>
      <w:r>
        <w:rPr>
          <w:spacing w:val="-1"/>
          <w:w w:val="102"/>
          <w:position w:val="1"/>
        </w:rPr>
        <w:t>雪纳瑞狗).</w:t>
      </w:r>
      <w:r>
        <w:rPr>
          <w:spacing w:val="3"/>
          <w:position w:val="1"/>
        </w:rPr>
        <w:t xml:space="preserve"> </w:t>
      </w:r>
      <w:r>
        <w:rPr>
          <w:w w:val="102"/>
          <w:position w:val="1"/>
        </w:rPr>
        <w:t>He</w:t>
      </w:r>
      <w:r>
        <w:rPr>
          <w:spacing w:val="3"/>
          <w:position w:val="1"/>
        </w:rPr>
        <w:t xml:space="preserve"> </w:t>
      </w:r>
      <w:r>
        <w:rPr>
          <w:w w:val="102"/>
          <w:position w:val="1"/>
        </w:rPr>
        <w:t>is</w:t>
      </w:r>
    </w:p>
    <w:p>
      <w:pPr>
        <w:pStyle w:val="4"/>
        <w:tabs>
          <w:tab w:val="left" w:pos="6533"/>
        </w:tabs>
        <w:spacing w:before="14"/>
      </w:pPr>
      <w:r>
        <w:t>come to Class 2, Grade 8 to</w:t>
      </w:r>
      <w:r>
        <w:rPr>
          <w:spacing w:val="90"/>
        </w:rPr>
        <w:t xml:space="preserve"> </w:t>
      </w:r>
      <w:r>
        <w:t>get</w:t>
      </w:r>
      <w:r>
        <w:rPr>
          <w:spacing w:val="13"/>
        </w:rPr>
        <w:t xml:space="preserve"> </w:t>
      </w:r>
      <w:r>
        <w:t>it.</w:t>
      </w:r>
      <w:r>
        <w:tab/>
      </w:r>
      <w:r>
        <w:t>very important to me. Reward. Please call</w:t>
      </w:r>
      <w:r>
        <w:rPr>
          <w:spacing w:val="82"/>
        </w:rPr>
        <w:t xml:space="preserve"> </w:t>
      </w:r>
      <w:r>
        <w:t>Allen</w:t>
      </w:r>
    </w:p>
    <w:p>
      <w:pPr>
        <w:pStyle w:val="4"/>
        <w:spacing w:before="70"/>
        <w:ind w:left="6533"/>
      </w:pPr>
      <w:r>
        <w:t>at 8956-7778.</w:t>
      </w:r>
    </w:p>
    <w:p>
      <w:pPr>
        <w:pStyle w:val="4"/>
        <w:ind w:left="0"/>
        <w:rPr>
          <w:sz w:val="20"/>
        </w:rPr>
      </w:pPr>
    </w:p>
    <w:p>
      <w:pPr>
        <w:pStyle w:val="4"/>
        <w:spacing w:before="6"/>
        <w:ind w:left="0"/>
        <w:rPr>
          <w:sz w:val="18"/>
        </w:rPr>
      </w:pPr>
    </w:p>
    <w:p>
      <w:pPr>
        <w:spacing w:after="0"/>
        <w:rPr>
          <w:sz w:val="18"/>
        </w:rPr>
        <w:sectPr>
          <w:type w:val="continuous"/>
          <w:pgSz w:w="17860" w:h="25260"/>
          <w:pgMar w:top="800" w:right="0" w:bottom="280" w:left="2540" w:header="720" w:footer="720" w:gutter="0"/>
        </w:sectPr>
      </w:pPr>
    </w:p>
    <w:p>
      <w:pPr>
        <w:pStyle w:val="4"/>
        <w:spacing w:before="50"/>
        <w:ind w:left="632"/>
      </w:pPr>
      <w:r>
        <w:t>根据材料内容选择最佳答案。</w:t>
      </w:r>
    </w:p>
    <w:p>
      <w:pPr>
        <w:pStyle w:val="4"/>
        <w:tabs>
          <w:tab w:val="left" w:pos="581"/>
        </w:tabs>
        <w:spacing w:before="85"/>
      </w:pPr>
      <w:r>
        <w:t>(</w:t>
      </w:r>
      <w:r>
        <w:tab/>
      </w:r>
      <w:r>
        <w:t>)68. Jessica and Lucas will meet at the school</w:t>
      </w:r>
      <w:r>
        <w:rPr>
          <w:spacing w:val="12"/>
        </w:rPr>
        <w:t xml:space="preserve"> </w:t>
      </w:r>
      <w:r>
        <w:rPr>
          <w:spacing w:val="-4"/>
        </w:rPr>
        <w:t>gate</w:t>
      </w:r>
    </w:p>
    <w:p>
      <w:pPr>
        <w:pStyle w:val="4"/>
        <w:ind w:left="0"/>
        <w:rPr>
          <w:sz w:val="20"/>
        </w:rPr>
      </w:pPr>
      <w:r>
        <w:br w:type="column"/>
      </w:r>
    </w:p>
    <w:p>
      <w:pPr>
        <w:pStyle w:val="4"/>
        <w:ind w:left="0"/>
        <w:rPr>
          <w:sz w:val="20"/>
        </w:rPr>
      </w:pPr>
    </w:p>
    <w:p>
      <w:pPr>
        <w:pStyle w:val="4"/>
        <w:spacing w:before="11"/>
        <w:ind w:left="0"/>
        <w:rPr>
          <w:sz w:val="20"/>
        </w:rPr>
      </w:pPr>
    </w:p>
    <w:p>
      <w:pPr>
        <w:tabs>
          <w:tab w:val="left" w:pos="440"/>
          <w:tab w:val="left" w:pos="2177"/>
        </w:tabs>
        <w:spacing w:before="0"/>
        <w:ind w:left="118" w:right="0" w:firstLine="0"/>
        <w:jc w:val="left"/>
        <w:rPr>
          <w:sz w:val="18"/>
        </w:rPr>
      </w:pPr>
      <w:r>
        <w:pict>
          <v:shape id="_x0000_s1055" o:spid="_x0000_s1055" o:spt="202" type="#_x0000_t202" style="position:absolute;left:0pt;margin-left:670.85pt;margin-top:-9.85pt;height:15.85pt;width:7.95pt;mso-position-horizontal-relative:page;z-index:251673600;mso-width-relative:page;mso-height-relative:page;" filled="f" stroked="f" coordsize="21600,21600">
            <v:path/>
            <v:fill on="f" focussize="0,0"/>
            <v:stroke on="f" joinstyle="miter"/>
            <v:imagedata o:title=""/>
            <o:lock v:ext="edit"/>
            <v:textbox inset="0mm,0mm,0mm,0mm">
              <w:txbxContent>
                <w:p>
                  <w:pPr>
                    <w:pStyle w:val="4"/>
                    <w:spacing w:line="317" w:lineRule="exact"/>
                    <w:ind w:left="0"/>
                  </w:pPr>
                  <w:r>
                    <w:rPr>
                      <w:w w:val="102"/>
                    </w:rPr>
                    <w:t>.</w:t>
                  </w:r>
                </w:p>
              </w:txbxContent>
            </v:textbox>
          </v:shape>
        </w:pict>
      </w:r>
      <w:r>
        <w:rPr>
          <w:rFonts w:ascii="Times New Roman"/>
          <w:strike/>
          <w:color w:val="FFFFFF"/>
          <w:sz w:val="18"/>
        </w:rPr>
        <w:t xml:space="preserve"> </w:t>
      </w:r>
      <w:r>
        <w:rPr>
          <w:rFonts w:ascii="Times New Roman"/>
          <w:strike/>
          <w:color w:val="FFFFFF"/>
          <w:sz w:val="18"/>
        </w:rPr>
        <w:tab/>
      </w:r>
      <w:r>
        <w:rPr>
          <w:strike/>
          <w:color w:val="FFFFFF"/>
          <w:sz w:val="18"/>
        </w:rPr>
        <w:t>2-1-c-n-j-y</w:t>
      </w:r>
      <w:r>
        <w:rPr>
          <w:strike/>
          <w:color w:val="FFFFFF"/>
          <w:sz w:val="18"/>
        </w:rPr>
        <w:tab/>
      </w:r>
    </w:p>
    <w:p>
      <w:pPr>
        <w:spacing w:after="0"/>
        <w:jc w:val="left"/>
        <w:rPr>
          <w:sz w:val="18"/>
        </w:rPr>
        <w:sectPr>
          <w:type w:val="continuous"/>
          <w:pgSz w:w="17860" w:h="25260"/>
          <w:pgMar w:top="800" w:right="0" w:bottom="280" w:left="2540" w:header="720" w:footer="720" w:gutter="0"/>
          <w:cols w:equalWidth="0" w:num="2">
            <w:col w:w="8660" w:space="40"/>
            <w:col w:w="6620"/>
          </w:cols>
        </w:sectPr>
      </w:pPr>
    </w:p>
    <w:p>
      <w:pPr>
        <w:pStyle w:val="4"/>
        <w:spacing w:line="387" w:lineRule="exact"/>
      </w:pPr>
      <w:r>
        <w:t xml:space="preserve">A.at 8 A.M. on May 5th B.at 8 A.M. on May </w:t>
      </w:r>
      <w:r>
        <w:rPr>
          <w:spacing w:val="-64"/>
        </w:rPr>
        <w:t xml:space="preserve">6Ct.h </w:t>
      </w:r>
      <w:r>
        <w:t xml:space="preserve">at 15:00 on May </w:t>
      </w:r>
      <w:r>
        <w:rPr>
          <w:spacing w:val="-10"/>
        </w:rPr>
        <w:t xml:space="preserve">5thD.at15:00 </w:t>
      </w:r>
      <w:r>
        <w:t>on May</w:t>
      </w:r>
    </w:p>
    <w:p>
      <w:pPr>
        <w:pStyle w:val="4"/>
        <w:spacing w:before="71" w:line="322" w:lineRule="exact"/>
      </w:pPr>
      <w:r>
        <w:t>6th</w:t>
      </w:r>
    </w:p>
    <w:p>
      <w:pPr>
        <w:spacing w:before="0" w:line="151" w:lineRule="exact"/>
        <w:ind w:left="563" w:right="0" w:firstLine="0"/>
        <w:jc w:val="left"/>
        <w:rPr>
          <w:sz w:val="18"/>
        </w:rPr>
      </w:pPr>
      <w:r>
        <w:rPr>
          <w:color w:val="FFFFFF"/>
          <w:sz w:val="18"/>
        </w:rPr>
        <w:t>21</w:t>
      </w:r>
    </w:p>
    <w:p>
      <w:pPr>
        <w:pStyle w:val="4"/>
        <w:tabs>
          <w:tab w:val="left" w:pos="581"/>
        </w:tabs>
        <w:spacing w:line="392" w:lineRule="exact"/>
      </w:pPr>
      <w:r>
        <w:t>(</w:t>
      </w:r>
      <w:r>
        <w:tab/>
      </w:r>
      <w:r>
        <w:t>)69. What will Jessica and Lucas</w:t>
      </w:r>
      <w:r>
        <w:rPr>
          <w:spacing w:val="27"/>
        </w:rPr>
        <w:t xml:space="preserve"> </w:t>
      </w:r>
      <w:r>
        <w:t>do?</w:t>
      </w:r>
    </w:p>
    <w:p>
      <w:pPr>
        <w:pStyle w:val="8"/>
        <w:numPr>
          <w:ilvl w:val="0"/>
          <w:numId w:val="14"/>
        </w:numPr>
        <w:tabs>
          <w:tab w:val="left" w:pos="581"/>
          <w:tab w:val="left" w:pos="1108"/>
          <w:tab w:val="left" w:pos="3941"/>
          <w:tab w:val="left" w:pos="7092"/>
          <w:tab w:val="left" w:pos="9134"/>
          <w:tab w:val="left" w:pos="10241"/>
        </w:tabs>
        <w:spacing w:before="70" w:after="0" w:line="283" w:lineRule="auto"/>
        <w:ind w:left="160" w:right="2699" w:firstLine="471"/>
        <w:jc w:val="left"/>
        <w:rPr>
          <w:sz w:val="31"/>
        </w:rPr>
      </w:pPr>
      <w:r>
        <w:rPr>
          <w:sz w:val="31"/>
        </w:rPr>
        <w:t>Go to</w:t>
      </w:r>
      <w:r>
        <w:rPr>
          <w:spacing w:val="30"/>
          <w:sz w:val="31"/>
        </w:rPr>
        <w:t xml:space="preserve"> </w:t>
      </w:r>
      <w:r>
        <w:rPr>
          <w:sz w:val="31"/>
        </w:rPr>
        <w:t>a</w:t>
      </w:r>
      <w:r>
        <w:rPr>
          <w:spacing w:val="16"/>
          <w:sz w:val="31"/>
        </w:rPr>
        <w:t xml:space="preserve"> </w:t>
      </w:r>
      <w:r>
        <w:rPr>
          <w:sz w:val="31"/>
        </w:rPr>
        <w:t>party.</w:t>
      </w:r>
      <w:r>
        <w:rPr>
          <w:sz w:val="31"/>
        </w:rPr>
        <w:tab/>
      </w:r>
      <w:r>
        <w:rPr>
          <w:sz w:val="31"/>
        </w:rPr>
        <w:t>B. Go to</w:t>
      </w:r>
      <w:r>
        <w:rPr>
          <w:spacing w:val="34"/>
          <w:sz w:val="31"/>
        </w:rPr>
        <w:t xml:space="preserve"> </w:t>
      </w:r>
      <w:r>
        <w:rPr>
          <w:sz w:val="31"/>
        </w:rPr>
        <w:t>a</w:t>
      </w:r>
      <w:r>
        <w:rPr>
          <w:spacing w:val="12"/>
          <w:sz w:val="31"/>
        </w:rPr>
        <w:t xml:space="preserve"> </w:t>
      </w:r>
      <w:r>
        <w:rPr>
          <w:sz w:val="31"/>
        </w:rPr>
        <w:t>movie.</w:t>
      </w:r>
      <w:r>
        <w:rPr>
          <w:sz w:val="31"/>
        </w:rPr>
        <w:tab/>
      </w:r>
      <w:r>
        <w:rPr>
          <w:sz w:val="31"/>
        </w:rPr>
        <w:t>C.</w:t>
      </w:r>
      <w:r>
        <w:rPr>
          <w:spacing w:val="25"/>
          <w:sz w:val="31"/>
        </w:rPr>
        <w:t xml:space="preserve"> </w:t>
      </w:r>
      <w:r>
        <w:rPr>
          <w:sz w:val="31"/>
        </w:rPr>
        <w:t>Go</w:t>
      </w:r>
      <w:r>
        <w:rPr>
          <w:spacing w:val="25"/>
          <w:sz w:val="31"/>
        </w:rPr>
        <w:t xml:space="preserve"> </w:t>
      </w:r>
      <w:r>
        <w:rPr>
          <w:sz w:val="31"/>
        </w:rPr>
        <w:t>climbing.</w:t>
      </w:r>
      <w:r>
        <w:rPr>
          <w:sz w:val="31"/>
        </w:rPr>
        <w:tab/>
      </w:r>
      <w:r>
        <w:rPr>
          <w:sz w:val="31"/>
        </w:rPr>
        <w:t>D. Go shopping. (</w:t>
      </w:r>
      <w:r>
        <w:rPr>
          <w:sz w:val="31"/>
        </w:rPr>
        <w:tab/>
      </w:r>
      <w:r>
        <w:rPr>
          <w:sz w:val="31"/>
        </w:rPr>
        <w:t>)70. A student in Class 2, Grade</w:t>
      </w:r>
      <w:r>
        <w:rPr>
          <w:spacing w:val="116"/>
          <w:sz w:val="31"/>
        </w:rPr>
        <w:t xml:space="preserve"> </w:t>
      </w:r>
      <w:r>
        <w:rPr>
          <w:sz w:val="31"/>
        </w:rPr>
        <w:t>8</w:t>
      </w:r>
      <w:r>
        <w:rPr>
          <w:spacing w:val="16"/>
          <w:sz w:val="31"/>
        </w:rPr>
        <w:t xml:space="preserve"> </w:t>
      </w:r>
      <w:r>
        <w:rPr>
          <w:sz w:val="31"/>
        </w:rPr>
        <w:t>found</w:t>
      </w:r>
      <w:r>
        <w:rPr>
          <w:sz w:val="31"/>
          <w:u w:val="single"/>
        </w:rPr>
        <w:t xml:space="preserve"> </w:t>
      </w:r>
      <w:r>
        <w:rPr>
          <w:sz w:val="31"/>
          <w:u w:val="single"/>
        </w:rPr>
        <w:tab/>
      </w:r>
      <w:r>
        <w:rPr>
          <w:sz w:val="31"/>
          <w:u w:val="single"/>
        </w:rPr>
        <w:tab/>
      </w:r>
      <w:r>
        <w:rPr>
          <w:sz w:val="31"/>
        </w:rPr>
        <w:t>.</w:t>
      </w:r>
    </w:p>
    <w:p>
      <w:pPr>
        <w:pStyle w:val="8"/>
        <w:numPr>
          <w:ilvl w:val="0"/>
          <w:numId w:val="15"/>
        </w:numPr>
        <w:tabs>
          <w:tab w:val="left" w:pos="636"/>
          <w:tab w:val="left" w:pos="9611"/>
        </w:tabs>
        <w:spacing w:before="0" w:after="0" w:line="396" w:lineRule="exact"/>
        <w:ind w:left="636" w:right="0" w:hanging="476"/>
        <w:jc w:val="left"/>
        <w:rPr>
          <w:sz w:val="31"/>
        </w:rPr>
      </w:pPr>
      <w:r>
        <w:rPr>
          <w:w w:val="102"/>
          <w:sz w:val="31"/>
        </w:rPr>
        <w:t>a</w:t>
      </w:r>
      <w:r>
        <w:rPr>
          <w:spacing w:val="3"/>
          <w:sz w:val="31"/>
        </w:rPr>
        <w:t xml:space="preserve"> </w:t>
      </w:r>
      <w:r>
        <w:rPr>
          <w:w w:val="102"/>
          <w:sz w:val="31"/>
        </w:rPr>
        <w:t>telephone</w:t>
      </w:r>
      <w:r>
        <w:rPr>
          <w:spacing w:val="3"/>
          <w:sz w:val="31"/>
        </w:rPr>
        <w:t xml:space="preserve"> </w:t>
      </w:r>
      <w:r>
        <w:rPr>
          <w:w w:val="102"/>
          <w:sz w:val="31"/>
        </w:rPr>
        <w:t>mess</w:t>
      </w:r>
      <w:r>
        <w:rPr>
          <w:spacing w:val="-18"/>
          <w:w w:val="102"/>
          <w:sz w:val="31"/>
        </w:rPr>
        <w:t>a</w:t>
      </w:r>
      <w:r>
        <w:rPr>
          <w:spacing w:val="-142"/>
          <w:w w:val="102"/>
          <w:sz w:val="31"/>
        </w:rPr>
        <w:t>B</w:t>
      </w:r>
      <w:r>
        <w:rPr>
          <w:spacing w:val="-18"/>
          <w:w w:val="102"/>
          <w:sz w:val="31"/>
        </w:rPr>
        <w:t>g</w:t>
      </w:r>
      <w:r>
        <w:rPr>
          <w:spacing w:val="-142"/>
          <w:w w:val="102"/>
          <w:sz w:val="31"/>
        </w:rPr>
        <w:t>.</w:t>
      </w:r>
      <w:r>
        <w:rPr>
          <w:w w:val="102"/>
          <w:sz w:val="31"/>
        </w:rPr>
        <w:t>e</w:t>
      </w:r>
      <w:r>
        <w:rPr>
          <w:spacing w:val="-14"/>
          <w:sz w:val="31"/>
        </w:rPr>
        <w:t xml:space="preserve"> </w:t>
      </w:r>
      <w:r>
        <w:rPr>
          <w:w w:val="102"/>
          <w:sz w:val="31"/>
        </w:rPr>
        <w:t>a</w:t>
      </w:r>
      <w:r>
        <w:rPr>
          <w:spacing w:val="3"/>
          <w:sz w:val="31"/>
        </w:rPr>
        <w:t xml:space="preserve"> </w:t>
      </w:r>
      <w:r>
        <w:rPr>
          <w:w w:val="102"/>
          <w:sz w:val="31"/>
        </w:rPr>
        <w:t>pair</w:t>
      </w:r>
      <w:r>
        <w:rPr>
          <w:spacing w:val="3"/>
          <w:sz w:val="31"/>
        </w:rPr>
        <w:t xml:space="preserve"> </w:t>
      </w:r>
      <w:r>
        <w:rPr>
          <w:w w:val="102"/>
          <w:sz w:val="31"/>
        </w:rPr>
        <w:t>of</w:t>
      </w:r>
      <w:r>
        <w:rPr>
          <w:spacing w:val="3"/>
          <w:sz w:val="31"/>
        </w:rPr>
        <w:t xml:space="preserve"> </w:t>
      </w:r>
      <w:r>
        <w:rPr>
          <w:w w:val="102"/>
          <w:sz w:val="31"/>
        </w:rPr>
        <w:t>sunglasses</w:t>
      </w:r>
      <w:r>
        <w:rPr>
          <w:spacing w:val="-18"/>
          <w:sz w:val="31"/>
        </w:rPr>
        <w:t xml:space="preserve"> </w:t>
      </w:r>
      <w:r>
        <w:rPr>
          <w:w w:val="102"/>
          <w:sz w:val="31"/>
        </w:rPr>
        <w:t>C.</w:t>
      </w:r>
      <w:r>
        <w:rPr>
          <w:spacing w:val="3"/>
          <w:sz w:val="31"/>
        </w:rPr>
        <w:t xml:space="preserve"> </w:t>
      </w:r>
      <w:r>
        <w:rPr>
          <w:w w:val="102"/>
          <w:sz w:val="31"/>
        </w:rPr>
        <w:t>a</w:t>
      </w:r>
      <w:r>
        <w:rPr>
          <w:spacing w:val="3"/>
          <w:sz w:val="31"/>
        </w:rPr>
        <w:t xml:space="preserve"> </w:t>
      </w:r>
      <w:r>
        <w:rPr>
          <w:w w:val="102"/>
          <w:sz w:val="31"/>
        </w:rPr>
        <w:t>dog</w:t>
      </w:r>
      <w:r>
        <w:rPr>
          <w:sz w:val="31"/>
        </w:rPr>
        <w:tab/>
      </w:r>
      <w:r>
        <w:rPr>
          <w:w w:val="102"/>
          <w:sz w:val="31"/>
        </w:rPr>
        <w:t>D.</w:t>
      </w:r>
      <w:r>
        <w:rPr>
          <w:spacing w:val="3"/>
          <w:sz w:val="31"/>
        </w:rPr>
        <w:t xml:space="preserve"> </w:t>
      </w:r>
      <w:r>
        <w:rPr>
          <w:w w:val="102"/>
          <w:sz w:val="31"/>
        </w:rPr>
        <w:t>an</w:t>
      </w:r>
      <w:r>
        <w:rPr>
          <w:spacing w:val="3"/>
          <w:sz w:val="31"/>
        </w:rPr>
        <w:t xml:space="preserve"> </w:t>
      </w:r>
      <w:r>
        <w:rPr>
          <w:w w:val="102"/>
          <w:sz w:val="31"/>
        </w:rPr>
        <w:t>iPad</w:t>
      </w:r>
    </w:p>
    <w:p>
      <w:pPr>
        <w:pStyle w:val="4"/>
        <w:tabs>
          <w:tab w:val="left" w:pos="581"/>
        </w:tabs>
        <w:spacing w:before="56"/>
      </w:pPr>
      <w:r>
        <w:t>(</w:t>
      </w:r>
      <w:r>
        <w:tab/>
      </w:r>
      <w:r>
        <w:t>)71.</w:t>
      </w:r>
      <w:r>
        <w:rPr>
          <w:spacing w:val="9"/>
        </w:rPr>
        <w:t xml:space="preserve"> </w:t>
      </w:r>
      <w:r>
        <w:t>What</w:t>
      </w:r>
      <w:r>
        <w:rPr>
          <w:spacing w:val="10"/>
        </w:rPr>
        <w:t xml:space="preserve"> </w:t>
      </w:r>
      <w:r>
        <w:t>can</w:t>
      </w:r>
      <w:r>
        <w:rPr>
          <w:spacing w:val="9"/>
        </w:rPr>
        <w:t xml:space="preserve"> </w:t>
      </w:r>
      <w:r>
        <w:t>you</w:t>
      </w:r>
      <w:r>
        <w:rPr>
          <w:spacing w:val="10"/>
        </w:rPr>
        <w:t xml:space="preserve"> </w:t>
      </w:r>
      <w:r>
        <w:rPr>
          <w:spacing w:val="-32"/>
        </w:rPr>
        <w:t>in</w:t>
      </w:r>
      <w:r>
        <w:rPr>
          <w:spacing w:val="-254"/>
        </w:rPr>
        <w:t>推</w:t>
      </w:r>
      <w:r>
        <w:rPr>
          <w:spacing w:val="-32"/>
        </w:rPr>
        <w:t>fe</w:t>
      </w:r>
      <w:r>
        <w:rPr>
          <w:spacing w:val="-254"/>
        </w:rPr>
        <w:t>断</w:t>
      </w:r>
      <w:r>
        <w:rPr>
          <w:spacing w:val="-22"/>
        </w:rPr>
        <w:t>r</w:t>
      </w:r>
      <w:r>
        <w:rPr>
          <w:spacing w:val="-12"/>
        </w:rPr>
        <w:t xml:space="preserve">() </w:t>
      </w:r>
      <w:r>
        <w:t>according</w:t>
      </w:r>
      <w:r>
        <w:rPr>
          <w:spacing w:val="10"/>
        </w:rPr>
        <w:t xml:space="preserve"> </w:t>
      </w:r>
      <w:r>
        <w:t>to</w:t>
      </w:r>
      <w:r>
        <w:rPr>
          <w:spacing w:val="9"/>
        </w:rPr>
        <w:t xml:space="preserve"> </w:t>
      </w:r>
      <w:r>
        <w:t>the</w:t>
      </w:r>
      <w:r>
        <w:rPr>
          <w:spacing w:val="10"/>
        </w:rPr>
        <w:t xml:space="preserve"> </w:t>
      </w:r>
      <w:r>
        <w:t>fourth</w:t>
      </w:r>
      <w:r>
        <w:rPr>
          <w:spacing w:val="9"/>
        </w:rPr>
        <w:t xml:space="preserve"> </w:t>
      </w:r>
      <w:r>
        <w:t>piece</w:t>
      </w:r>
      <w:r>
        <w:rPr>
          <w:spacing w:val="10"/>
        </w:rPr>
        <w:t xml:space="preserve"> </w:t>
      </w:r>
      <w:r>
        <w:t>of</w:t>
      </w:r>
      <w:r>
        <w:rPr>
          <w:spacing w:val="10"/>
        </w:rPr>
        <w:t xml:space="preserve"> </w:t>
      </w:r>
      <w:r>
        <w:t>information?</w:t>
      </w:r>
    </w:p>
    <w:p>
      <w:pPr>
        <w:pStyle w:val="8"/>
        <w:numPr>
          <w:ilvl w:val="1"/>
          <w:numId w:val="15"/>
        </w:numPr>
        <w:tabs>
          <w:tab w:val="left" w:pos="1108"/>
        </w:tabs>
        <w:spacing w:before="86" w:after="0" w:line="240" w:lineRule="auto"/>
        <w:ind w:left="1107" w:right="0" w:hanging="476"/>
        <w:jc w:val="left"/>
        <w:rPr>
          <w:sz w:val="31"/>
        </w:rPr>
      </w:pPr>
      <w:r>
        <w:rPr>
          <w:sz w:val="31"/>
        </w:rPr>
        <w:t xml:space="preserve">Puppy is a 6-year-old black </w:t>
      </w:r>
      <w:r>
        <w:rPr>
          <w:spacing w:val="-32"/>
          <w:sz w:val="31"/>
        </w:rPr>
        <w:t xml:space="preserve">schnauBz.erA.llen’s </w:t>
      </w:r>
      <w:r>
        <w:rPr>
          <w:sz w:val="31"/>
        </w:rPr>
        <w:t>dog went missing on Man</w:t>
      </w:r>
      <w:r>
        <w:rPr>
          <w:spacing w:val="52"/>
          <w:sz w:val="31"/>
        </w:rPr>
        <w:t xml:space="preserve"> </w:t>
      </w:r>
      <w:r>
        <w:rPr>
          <w:sz w:val="31"/>
        </w:rPr>
        <w:t>Street.</w:t>
      </w:r>
    </w:p>
    <w:p>
      <w:pPr>
        <w:spacing w:after="0" w:line="240" w:lineRule="auto"/>
        <w:jc w:val="left"/>
        <w:rPr>
          <w:sz w:val="31"/>
        </w:rPr>
        <w:sectPr>
          <w:type w:val="continuous"/>
          <w:pgSz w:w="17860" w:h="25260"/>
          <w:pgMar w:top="800" w:right="0" w:bottom="280" w:left="2540" w:header="720" w:footer="720" w:gutter="0"/>
        </w:sectPr>
      </w:pPr>
    </w:p>
    <w:p>
      <w:pPr>
        <w:pStyle w:val="8"/>
        <w:numPr>
          <w:ilvl w:val="0"/>
          <w:numId w:val="16"/>
        </w:numPr>
        <w:tabs>
          <w:tab w:val="left" w:pos="1108"/>
        </w:tabs>
        <w:spacing w:before="56" w:after="0" w:line="240" w:lineRule="auto"/>
        <w:ind w:left="1107" w:right="0" w:hanging="476"/>
        <w:jc w:val="left"/>
        <w:rPr>
          <w:sz w:val="31"/>
        </w:rPr>
      </w:pPr>
      <w:r>
        <w:rPr>
          <w:sz w:val="31"/>
        </w:rPr>
        <w:t>Allen treats the dog as his family member. D. You</w:t>
      </w:r>
      <w:r>
        <w:rPr>
          <w:spacing w:val="21"/>
          <w:sz w:val="31"/>
        </w:rPr>
        <w:t xml:space="preserve"> </w:t>
      </w:r>
      <w:r>
        <w:rPr>
          <w:spacing w:val="-6"/>
          <w:sz w:val="31"/>
        </w:rPr>
        <w:t>can</w:t>
      </w:r>
    </w:p>
    <w:p>
      <w:pPr>
        <w:pStyle w:val="4"/>
        <w:spacing w:before="86"/>
        <w:ind w:left="6277"/>
      </w:pPr>
      <w:r>
        <w:rPr>
          <w:w w:val="102"/>
        </w:rPr>
        <w:t>D</w:t>
      </w:r>
    </w:p>
    <w:p>
      <w:pPr>
        <w:pStyle w:val="4"/>
        <w:spacing w:before="56"/>
        <w:ind w:left="80"/>
      </w:pPr>
      <w:r>
        <w:br w:type="column"/>
      </w:r>
      <w:r>
        <w:rPr>
          <w:spacing w:val="-279"/>
        </w:rPr>
        <w:t>报</w:t>
      </w:r>
      <w:r>
        <w:rPr>
          <w:spacing w:val="-19"/>
        </w:rPr>
        <w:t>ge</w:t>
      </w:r>
      <w:r>
        <w:rPr>
          <w:spacing w:val="-279"/>
        </w:rPr>
        <w:t>酬</w:t>
      </w:r>
      <w:r>
        <w:rPr>
          <w:spacing w:val="-20"/>
        </w:rPr>
        <w:t>t</w:t>
      </w:r>
    </w:p>
    <w:p>
      <w:pPr>
        <w:pStyle w:val="4"/>
        <w:spacing w:before="56"/>
        <w:ind w:left="76"/>
      </w:pPr>
      <w:r>
        <w:br w:type="column"/>
      </w:r>
      <w:r>
        <w:rPr>
          <w:spacing w:val="-59"/>
        </w:rPr>
        <w:t xml:space="preserve">)a </w:t>
      </w:r>
      <w:r>
        <w:rPr>
          <w:spacing w:val="-50"/>
        </w:rPr>
        <w:t>irfewyaorud(call</w:t>
      </w:r>
      <w:r>
        <w:rPr>
          <w:spacing w:val="34"/>
        </w:rPr>
        <w:t xml:space="preserve"> </w:t>
      </w:r>
      <w:r>
        <w:t>Allen.</w:t>
      </w:r>
    </w:p>
    <w:p>
      <w:pPr>
        <w:spacing w:after="0"/>
        <w:sectPr>
          <w:type w:val="continuous"/>
          <w:pgSz w:w="17860" w:h="25260"/>
          <w:pgMar w:top="800" w:right="0" w:bottom="280" w:left="2540" w:header="720" w:footer="720" w:gutter="0"/>
          <w:cols w:equalWidth="0" w:num="3">
            <w:col w:w="9503" w:space="40"/>
            <w:col w:w="594" w:space="39"/>
            <w:col w:w="5144"/>
          </w:cols>
        </w:sectPr>
      </w:pPr>
    </w:p>
    <w:p>
      <w:pPr>
        <w:pStyle w:val="4"/>
        <w:spacing w:before="56" w:line="290" w:lineRule="auto"/>
        <w:ind w:firstLine="629"/>
      </w:pPr>
      <w:r>
        <w:rPr>
          <w:w w:val="102"/>
        </w:rPr>
        <w:t>More</w:t>
      </w:r>
      <w:r>
        <w:t xml:space="preserve"> </w:t>
      </w:r>
      <w:r>
        <w:rPr>
          <w:w w:val="102"/>
        </w:rPr>
        <w:t>than</w:t>
      </w:r>
      <w:r>
        <w:t xml:space="preserve"> </w:t>
      </w:r>
      <w:r>
        <w:rPr>
          <w:w w:val="102"/>
        </w:rPr>
        <w:t>anything</w:t>
      </w:r>
      <w:r>
        <w:t xml:space="preserve"> </w:t>
      </w:r>
      <w:r>
        <w:rPr>
          <w:w w:val="102"/>
        </w:rPr>
        <w:t>else</w:t>
      </w:r>
      <w:r>
        <w:t xml:space="preserve"> </w:t>
      </w:r>
      <w:r>
        <w:rPr>
          <w:w w:val="102"/>
        </w:rPr>
        <w:t>in</w:t>
      </w:r>
      <w:r>
        <w:t xml:space="preserve"> </w:t>
      </w:r>
      <w:r>
        <w:rPr>
          <w:w w:val="102"/>
        </w:rPr>
        <w:t>the</w:t>
      </w:r>
      <w:r>
        <w:t xml:space="preserve"> </w:t>
      </w:r>
      <w:r>
        <w:rPr>
          <w:w w:val="102"/>
        </w:rPr>
        <w:t>world,</w:t>
      </w:r>
      <w:r>
        <w:t xml:space="preserve"> </w:t>
      </w:r>
      <w:r>
        <w:rPr>
          <w:w w:val="102"/>
        </w:rPr>
        <w:t>Lion</w:t>
      </w:r>
      <w:r>
        <w:t xml:space="preserve"> </w:t>
      </w:r>
      <w:r>
        <w:rPr>
          <w:w w:val="102"/>
        </w:rPr>
        <w:t>liked</w:t>
      </w:r>
      <w:r>
        <w:t xml:space="preserve"> </w:t>
      </w:r>
      <w:r>
        <w:rPr>
          <w:w w:val="102"/>
        </w:rPr>
        <w:t>being</w:t>
      </w:r>
      <w:r>
        <w:t xml:space="preserve"> </w:t>
      </w:r>
      <w:r>
        <w:rPr>
          <w:spacing w:val="-3"/>
          <w:w w:val="102"/>
        </w:rPr>
        <w:t>Ki</w:t>
      </w:r>
      <w:r>
        <w:rPr>
          <w:spacing w:val="-20"/>
          <w:w w:val="102"/>
        </w:rPr>
        <w:t>n</w:t>
      </w:r>
      <w:r>
        <w:rPr>
          <w:spacing w:val="-304"/>
          <w:w w:val="102"/>
        </w:rPr>
        <w:t>（</w:t>
      </w:r>
      <w:r>
        <w:rPr>
          <w:spacing w:val="-3"/>
          <w:w w:val="102"/>
        </w:rPr>
        <w:t>g</w:t>
      </w:r>
      <w:r>
        <w:rPr>
          <w:w w:val="102"/>
        </w:rPr>
        <w:t xml:space="preserve"> </w:t>
      </w:r>
      <w:r>
        <w:t>around, showing off his power and pride.</w:t>
      </w:r>
    </w:p>
    <w:p>
      <w:pPr>
        <w:pStyle w:val="4"/>
        <w:spacing w:before="56"/>
        <w:ind w:left="101"/>
      </w:pPr>
      <w:r>
        <w:br w:type="column"/>
      </w:r>
      <w:r>
        <w:rPr>
          <w:spacing w:val="-301"/>
          <w:w w:val="102"/>
        </w:rPr>
        <w:t>森</w:t>
      </w:r>
      <w:r>
        <w:rPr>
          <w:w w:val="102"/>
        </w:rPr>
        <w:t>o</w:t>
      </w:r>
      <w:r>
        <w:rPr>
          <w:spacing w:val="-17"/>
          <w:w w:val="102"/>
        </w:rPr>
        <w:t>f</w:t>
      </w:r>
      <w:r>
        <w:rPr>
          <w:spacing w:val="-142"/>
          <w:w w:val="102"/>
        </w:rPr>
        <w:t>林</w:t>
      </w:r>
      <w:r>
        <w:rPr>
          <w:spacing w:val="-21"/>
          <w:w w:val="102"/>
        </w:rPr>
        <w:t>t</w:t>
      </w:r>
      <w:r>
        <w:rPr>
          <w:spacing w:val="-305"/>
          <w:w w:val="102"/>
        </w:rPr>
        <w:t>）</w:t>
      </w:r>
      <w:r>
        <w:rPr>
          <w:spacing w:val="-4"/>
          <w:w w:val="102"/>
        </w:rPr>
        <w:t>h</w:t>
      </w:r>
      <w:r>
        <w:rPr>
          <w:spacing w:val="-135"/>
          <w:w w:val="102"/>
        </w:rPr>
        <w:t>e</w:t>
      </w:r>
      <w:r>
        <w:rPr>
          <w:spacing w:val="-4"/>
          <w:w w:val="102"/>
        </w:rPr>
        <w:t>.</w:t>
      </w:r>
    </w:p>
    <w:p>
      <w:pPr>
        <w:pStyle w:val="4"/>
        <w:spacing w:before="56"/>
        <w:ind w:left="90"/>
      </w:pPr>
      <w:r>
        <w:br w:type="column"/>
      </w:r>
      <w:r>
        <w:rPr>
          <w:spacing w:val="-131"/>
          <w:w w:val="102"/>
        </w:rPr>
        <w:t>j</w:t>
      </w:r>
      <w:r>
        <w:rPr>
          <w:spacing w:val="-28"/>
          <w:w w:val="102"/>
        </w:rPr>
        <w:t>H</w:t>
      </w:r>
      <w:r>
        <w:rPr>
          <w:spacing w:val="-131"/>
          <w:w w:val="102"/>
        </w:rPr>
        <w:t>u</w:t>
      </w:r>
      <w:r>
        <w:rPr>
          <w:spacing w:val="-28"/>
          <w:w w:val="102"/>
        </w:rPr>
        <w:t>e</w:t>
      </w:r>
      <w:r>
        <w:rPr>
          <w:w w:val="102"/>
        </w:rPr>
        <w:t>n</w:t>
      </w:r>
      <w:r>
        <w:rPr>
          <w:spacing w:val="-131"/>
          <w:w w:val="102"/>
        </w:rPr>
        <w:t>g</w:t>
      </w:r>
      <w:r>
        <w:rPr>
          <w:spacing w:val="-28"/>
          <w:w w:val="102"/>
        </w:rPr>
        <w:t>w</w:t>
      </w:r>
      <w:r>
        <w:rPr>
          <w:spacing w:val="-131"/>
          <w:w w:val="102"/>
        </w:rPr>
        <w:t>l</w:t>
      </w:r>
      <w:r>
        <w:rPr>
          <w:spacing w:val="-28"/>
          <w:w w:val="102"/>
        </w:rPr>
        <w:t>a</w:t>
      </w:r>
      <w:r>
        <w:rPr>
          <w:spacing w:val="-131"/>
          <w:w w:val="102"/>
        </w:rPr>
        <w:t>e</w:t>
      </w:r>
      <w:r>
        <w:rPr>
          <w:w w:val="102"/>
        </w:rPr>
        <w:t>lked</w:t>
      </w:r>
    </w:p>
    <w:p>
      <w:pPr>
        <w:spacing w:after="0"/>
        <w:sectPr>
          <w:type w:val="continuous"/>
          <w:pgSz w:w="17860" w:h="25260"/>
          <w:pgMar w:top="800" w:right="0" w:bottom="280" w:left="2540" w:header="720" w:footer="720" w:gutter="0"/>
          <w:cols w:equalWidth="0" w:num="3">
            <w:col w:w="10137" w:space="40"/>
            <w:col w:w="1097" w:space="39"/>
            <w:col w:w="4007"/>
          </w:cols>
        </w:sectPr>
      </w:pPr>
    </w:p>
    <w:p>
      <w:pPr>
        <w:pStyle w:val="4"/>
        <w:spacing w:line="273" w:lineRule="auto"/>
        <w:ind w:firstLine="629"/>
      </w:pPr>
      <w:r>
        <w:t xml:space="preserve">Each day Lion took a long lazy sleep under the shade of his favorite tree. He always dreamed </w:t>
      </w:r>
      <w:r>
        <w:rPr>
          <w:w w:val="102"/>
        </w:rPr>
        <w:t>of</w:t>
      </w:r>
      <w:r>
        <w:rPr>
          <w:spacing w:val="3"/>
        </w:rPr>
        <w:t xml:space="preserve"> </w:t>
      </w:r>
      <w:r>
        <w:rPr>
          <w:w w:val="102"/>
        </w:rPr>
        <w:t>weaker</w:t>
      </w:r>
      <w:r>
        <w:rPr>
          <w:spacing w:val="3"/>
        </w:rPr>
        <w:t xml:space="preserve"> </w:t>
      </w:r>
      <w:r>
        <w:rPr>
          <w:w w:val="102"/>
        </w:rPr>
        <w:t>anim</w:t>
      </w:r>
      <w:r>
        <w:rPr>
          <w:spacing w:val="-69"/>
          <w:w w:val="102"/>
        </w:rPr>
        <w:t>a</w:t>
      </w:r>
      <w:r>
        <w:rPr>
          <w:spacing w:val="-249"/>
          <w:w w:val="102"/>
        </w:rPr>
        <w:t>’</w:t>
      </w:r>
      <w:r>
        <w:rPr>
          <w:w w:val="102"/>
        </w:rPr>
        <w:t>l</w:t>
      </w:r>
      <w:r>
        <w:rPr>
          <w:spacing w:val="-69"/>
          <w:w w:val="102"/>
        </w:rPr>
        <w:t>s</w:t>
      </w:r>
      <w:r>
        <w:rPr>
          <w:w w:val="102"/>
        </w:rPr>
        <w:t>bowing</w:t>
      </w:r>
      <w:r>
        <w:rPr>
          <w:spacing w:val="-15"/>
          <w:w w:val="102"/>
        </w:rPr>
        <w:t>(鞠躬)</w:t>
      </w:r>
      <w:r>
        <w:rPr>
          <w:spacing w:val="3"/>
        </w:rPr>
        <w:t xml:space="preserve"> </w:t>
      </w:r>
      <w:r>
        <w:rPr>
          <w:w w:val="102"/>
        </w:rPr>
        <w:t>before</w:t>
      </w:r>
      <w:r>
        <w:rPr>
          <w:spacing w:val="3"/>
        </w:rPr>
        <w:t xml:space="preserve"> </w:t>
      </w:r>
      <w:r>
        <w:rPr>
          <w:w w:val="102"/>
        </w:rPr>
        <w:t>him.</w:t>
      </w:r>
    </w:p>
    <w:p>
      <w:pPr>
        <w:pStyle w:val="4"/>
        <w:spacing w:before="5"/>
        <w:ind w:left="790"/>
      </w:pPr>
      <w:r>
        <w:rPr>
          <w:w w:val="102"/>
        </w:rPr>
        <w:t>One</w:t>
      </w:r>
      <w:r>
        <w:rPr>
          <w:spacing w:val="3"/>
        </w:rPr>
        <w:t xml:space="preserve"> </w:t>
      </w:r>
      <w:r>
        <w:rPr>
          <w:w w:val="102"/>
        </w:rPr>
        <w:t>day</w:t>
      </w:r>
      <w:r>
        <w:rPr>
          <w:spacing w:val="3"/>
        </w:rPr>
        <w:t xml:space="preserve"> </w:t>
      </w:r>
      <w:r>
        <w:rPr>
          <w:w w:val="102"/>
        </w:rPr>
        <w:t>Mouse</w:t>
      </w:r>
      <w:r>
        <w:rPr>
          <w:spacing w:val="3"/>
        </w:rPr>
        <w:t xml:space="preserve"> </w:t>
      </w:r>
      <w:r>
        <w:rPr>
          <w:w w:val="102"/>
        </w:rPr>
        <w:t>ran</w:t>
      </w:r>
      <w:r>
        <w:rPr>
          <w:spacing w:val="3"/>
        </w:rPr>
        <w:t xml:space="preserve"> </w:t>
      </w:r>
      <w:r>
        <w:rPr>
          <w:w w:val="102"/>
        </w:rPr>
        <w:t>through</w:t>
      </w:r>
      <w:r>
        <w:rPr>
          <w:spacing w:val="3"/>
        </w:rPr>
        <w:t xml:space="preserve"> </w:t>
      </w:r>
      <w:r>
        <w:rPr>
          <w:w w:val="102"/>
        </w:rPr>
        <w:t>the</w:t>
      </w:r>
      <w:r>
        <w:rPr>
          <w:spacing w:val="3"/>
        </w:rPr>
        <w:t xml:space="preserve"> </w:t>
      </w:r>
      <w:r>
        <w:rPr>
          <w:w w:val="102"/>
        </w:rPr>
        <w:t>jungle</w:t>
      </w:r>
      <w:r>
        <w:rPr>
          <w:spacing w:val="3"/>
        </w:rPr>
        <w:t xml:space="preserve"> </w:t>
      </w:r>
      <w:r>
        <w:rPr>
          <w:w w:val="102"/>
        </w:rPr>
        <w:t>and</w:t>
      </w:r>
      <w:r>
        <w:rPr>
          <w:spacing w:val="3"/>
        </w:rPr>
        <w:t xml:space="preserve"> </w:t>
      </w:r>
      <w:r>
        <w:rPr>
          <w:w w:val="102"/>
        </w:rPr>
        <w:t>trip</w:t>
      </w:r>
      <w:r>
        <w:rPr>
          <w:spacing w:val="-31"/>
          <w:w w:val="102"/>
        </w:rPr>
        <w:t>p</w:t>
      </w:r>
      <w:r>
        <w:rPr>
          <w:spacing w:val="-286"/>
          <w:w w:val="102"/>
        </w:rPr>
        <w:t>（</w:t>
      </w:r>
      <w:r>
        <w:rPr>
          <w:w w:val="102"/>
        </w:rPr>
        <w:t>e</w:t>
      </w:r>
      <w:r>
        <w:rPr>
          <w:spacing w:val="-31"/>
          <w:w w:val="102"/>
        </w:rPr>
        <w:t>d</w:t>
      </w:r>
      <w:r>
        <w:rPr>
          <w:spacing w:val="-128"/>
          <w:w w:val="102"/>
        </w:rPr>
        <w:t>被</w:t>
      </w:r>
      <w:r>
        <w:rPr>
          <w:spacing w:val="-31"/>
          <w:w w:val="102"/>
        </w:rPr>
        <w:t>o</w:t>
      </w:r>
      <w:r>
        <w:rPr>
          <w:spacing w:val="-286"/>
          <w:w w:val="102"/>
        </w:rPr>
        <w:t>…</w:t>
      </w:r>
      <w:r>
        <w:rPr>
          <w:w w:val="102"/>
        </w:rPr>
        <w:t>v</w:t>
      </w:r>
      <w:r>
        <w:rPr>
          <w:spacing w:val="-31"/>
          <w:w w:val="102"/>
        </w:rPr>
        <w:t>e</w:t>
      </w:r>
      <w:r>
        <w:rPr>
          <w:spacing w:val="-286"/>
          <w:w w:val="102"/>
        </w:rPr>
        <w:t>…</w:t>
      </w:r>
      <w:r>
        <w:rPr>
          <w:w w:val="102"/>
        </w:rPr>
        <w:t>r</w:t>
      </w:r>
      <w:r>
        <w:rPr>
          <w:spacing w:val="-28"/>
        </w:rPr>
        <w:t xml:space="preserve"> </w:t>
      </w:r>
      <w:r>
        <w:rPr>
          <w:w w:val="102"/>
        </w:rPr>
        <w:t>绊倒</w:t>
      </w:r>
      <w:r>
        <w:rPr>
          <w:spacing w:val="-7"/>
          <w:w w:val="102"/>
        </w:rPr>
        <w:t>）</w:t>
      </w:r>
      <w:r>
        <w:rPr>
          <w:w w:val="102"/>
        </w:rPr>
        <w:t>Lion’s</w:t>
      </w:r>
      <w:r>
        <w:rPr>
          <w:spacing w:val="3"/>
        </w:rPr>
        <w:t xml:space="preserve"> </w:t>
      </w:r>
      <w:r>
        <w:rPr>
          <w:w w:val="102"/>
        </w:rPr>
        <w:t>huge</w:t>
      </w:r>
      <w:r>
        <w:rPr>
          <w:spacing w:val="3"/>
        </w:rPr>
        <w:t xml:space="preserve"> </w:t>
      </w:r>
      <w:r>
        <w:rPr>
          <w:w w:val="102"/>
        </w:rPr>
        <w:t>paws.</w:t>
      </w:r>
    </w:p>
    <w:p>
      <w:pPr>
        <w:pStyle w:val="4"/>
        <w:spacing w:before="71"/>
      </w:pPr>
      <w:r>
        <w:rPr>
          <w:w w:val="102"/>
        </w:rPr>
        <w:t>Lion</w:t>
      </w:r>
      <w:r>
        <w:rPr>
          <w:spacing w:val="3"/>
        </w:rPr>
        <w:t xml:space="preserve"> </w:t>
      </w:r>
      <w:r>
        <w:rPr>
          <w:w w:val="102"/>
        </w:rPr>
        <w:t>woke</w:t>
      </w:r>
      <w:r>
        <w:rPr>
          <w:spacing w:val="3"/>
        </w:rPr>
        <w:t xml:space="preserve"> </w:t>
      </w:r>
      <w:r>
        <w:rPr>
          <w:w w:val="102"/>
        </w:rPr>
        <w:t>up</w:t>
      </w:r>
      <w:r>
        <w:rPr>
          <w:spacing w:val="3"/>
        </w:rPr>
        <w:t xml:space="preserve"> </w:t>
      </w:r>
      <w:r>
        <w:rPr>
          <w:w w:val="102"/>
        </w:rPr>
        <w:t>with</w:t>
      </w:r>
      <w:r>
        <w:rPr>
          <w:spacing w:val="3"/>
        </w:rPr>
        <w:t xml:space="preserve"> </w:t>
      </w:r>
      <w:r>
        <w:rPr>
          <w:w w:val="102"/>
        </w:rPr>
        <w:t>a</w:t>
      </w:r>
      <w:r>
        <w:rPr>
          <w:spacing w:val="3"/>
        </w:rPr>
        <w:t xml:space="preserve"> </w:t>
      </w:r>
      <w:r>
        <w:rPr>
          <w:spacing w:val="-14"/>
          <w:w w:val="102"/>
        </w:rPr>
        <w:t>s</w:t>
      </w:r>
      <w:r>
        <w:rPr>
          <w:spacing w:val="-303"/>
          <w:w w:val="102"/>
        </w:rPr>
        <w:t>＂</w:t>
      </w:r>
      <w:r>
        <w:rPr>
          <w:w w:val="102"/>
        </w:rPr>
        <w:t>t</w:t>
      </w:r>
      <w:r>
        <w:rPr>
          <w:spacing w:val="-14"/>
          <w:w w:val="102"/>
        </w:rPr>
        <w:t>a</w:t>
      </w:r>
      <w:r>
        <w:rPr>
          <w:spacing w:val="-145"/>
          <w:w w:val="102"/>
        </w:rPr>
        <w:t>H</w:t>
      </w:r>
      <w:r>
        <w:rPr>
          <w:spacing w:val="-14"/>
          <w:w w:val="102"/>
        </w:rPr>
        <w:t>r</w:t>
      </w:r>
      <w:r>
        <w:rPr>
          <w:spacing w:val="-145"/>
          <w:w w:val="102"/>
        </w:rPr>
        <w:t>o</w:t>
      </w:r>
      <w:r>
        <w:rPr>
          <w:spacing w:val="-14"/>
          <w:w w:val="102"/>
        </w:rPr>
        <w:t>t</w:t>
      </w:r>
      <w:r>
        <w:rPr>
          <w:spacing w:val="-145"/>
          <w:w w:val="102"/>
        </w:rPr>
        <w:t>w</w:t>
      </w:r>
      <w:r>
        <w:rPr>
          <w:w w:val="102"/>
        </w:rPr>
        <w:t>.</w:t>
      </w:r>
      <w:r>
        <w:rPr>
          <w:spacing w:val="-11"/>
        </w:rPr>
        <w:t xml:space="preserve"> </w:t>
      </w:r>
      <w:r>
        <w:rPr>
          <w:w w:val="102"/>
        </w:rPr>
        <w:t>dare</w:t>
      </w:r>
      <w:r>
        <w:rPr>
          <w:spacing w:val="3"/>
        </w:rPr>
        <w:t xml:space="preserve"> </w:t>
      </w:r>
      <w:r>
        <w:rPr>
          <w:w w:val="102"/>
        </w:rPr>
        <w:t>you</w:t>
      </w:r>
      <w:r>
        <w:rPr>
          <w:spacing w:val="3"/>
        </w:rPr>
        <w:t xml:space="preserve"> </w:t>
      </w:r>
      <w:r>
        <w:rPr>
          <w:w w:val="102"/>
        </w:rPr>
        <w:t>wake</w:t>
      </w:r>
      <w:r>
        <w:rPr>
          <w:spacing w:val="3"/>
        </w:rPr>
        <w:t xml:space="preserve"> </w:t>
      </w:r>
      <w:r>
        <w:rPr>
          <w:w w:val="102"/>
        </w:rPr>
        <w:t>me</w:t>
      </w:r>
      <w:r>
        <w:rPr>
          <w:spacing w:val="3"/>
        </w:rPr>
        <w:t xml:space="preserve"> </w:t>
      </w:r>
      <w:r>
        <w:rPr>
          <w:w w:val="102"/>
        </w:rPr>
        <w:t>u</w:t>
      </w:r>
      <w:r>
        <w:rPr>
          <w:spacing w:val="-144"/>
          <w:w w:val="102"/>
        </w:rPr>
        <w:t>p</w:t>
      </w:r>
      <w:r>
        <w:rPr>
          <w:spacing w:val="-80"/>
          <w:w w:val="102"/>
        </w:rPr>
        <w:t>＂!</w:t>
      </w:r>
      <w:r>
        <w:rPr>
          <w:w w:val="102"/>
        </w:rPr>
        <w:t>he</w:t>
      </w:r>
      <w:r>
        <w:rPr>
          <w:spacing w:val="3"/>
        </w:rPr>
        <w:t xml:space="preserve"> </w:t>
      </w:r>
      <w:r>
        <w:rPr>
          <w:w w:val="102"/>
        </w:rPr>
        <w:t>shouted</w:t>
      </w:r>
      <w:r>
        <w:rPr>
          <w:spacing w:val="3"/>
        </w:rPr>
        <w:t xml:space="preserve"> </w:t>
      </w:r>
      <w:r>
        <w:rPr>
          <w:w w:val="102"/>
        </w:rPr>
        <w:t>angrily.</w:t>
      </w:r>
      <w:r>
        <w:rPr>
          <w:spacing w:val="3"/>
        </w:rPr>
        <w:t xml:space="preserve"> </w:t>
      </w:r>
      <w:r>
        <w:rPr>
          <w:w w:val="102"/>
        </w:rPr>
        <w:t>Lion</w:t>
      </w:r>
      <w:r>
        <w:rPr>
          <w:spacing w:val="3"/>
        </w:rPr>
        <w:t xml:space="preserve"> </w:t>
      </w:r>
      <w:r>
        <w:rPr>
          <w:w w:val="102"/>
        </w:rPr>
        <w:t>gr</w:t>
      </w:r>
      <w:r>
        <w:rPr>
          <w:spacing w:val="-151"/>
          <w:w w:val="102"/>
        </w:rPr>
        <w:t>a</w:t>
      </w:r>
      <w:r>
        <w:rPr>
          <w:spacing w:val="-167"/>
          <w:w w:val="102"/>
        </w:rPr>
        <w:t>抓</w:t>
      </w:r>
      <w:r>
        <w:rPr>
          <w:w w:val="102"/>
        </w:rPr>
        <w:t>b</w:t>
      </w:r>
      <w:r>
        <w:rPr>
          <w:spacing w:val="-151"/>
          <w:w w:val="102"/>
        </w:rPr>
        <w:t>b</w:t>
      </w:r>
      <w:r>
        <w:rPr>
          <w:spacing w:val="-167"/>
          <w:w w:val="102"/>
        </w:rPr>
        <w:t>住</w:t>
      </w:r>
      <w:r>
        <w:rPr>
          <w:w w:val="102"/>
        </w:rPr>
        <w:t>e</w:t>
      </w:r>
      <w:r>
        <w:rPr>
          <w:spacing w:val="-154"/>
          <w:w w:val="102"/>
        </w:rPr>
        <w:t>d</w:t>
      </w:r>
      <w:r>
        <w:rPr>
          <w:spacing w:val="-3"/>
          <w:w w:val="102"/>
        </w:rPr>
        <w:t>)(</w:t>
      </w:r>
    </w:p>
    <w:p>
      <w:pPr>
        <w:pStyle w:val="4"/>
        <w:spacing w:before="71" w:line="283" w:lineRule="auto"/>
        <w:ind w:right="775"/>
      </w:pPr>
      <w:r>
        <w:rPr>
          <w:w w:val="102"/>
        </w:rPr>
        <w:t>Mouse</w:t>
      </w:r>
      <w:r>
        <w:rPr>
          <w:spacing w:val="3"/>
        </w:rPr>
        <w:t xml:space="preserve"> </w:t>
      </w:r>
      <w:r>
        <w:rPr>
          <w:w w:val="102"/>
        </w:rPr>
        <w:t>with</w:t>
      </w:r>
      <w:r>
        <w:rPr>
          <w:spacing w:val="3"/>
        </w:rPr>
        <w:t xml:space="preserve"> </w:t>
      </w:r>
      <w:r>
        <w:rPr>
          <w:w w:val="102"/>
        </w:rPr>
        <w:t>one</w:t>
      </w:r>
      <w:r>
        <w:rPr>
          <w:spacing w:val="3"/>
        </w:rPr>
        <w:t xml:space="preserve"> </w:t>
      </w:r>
      <w:r>
        <w:rPr>
          <w:w w:val="102"/>
        </w:rPr>
        <w:t>pa</w:t>
      </w:r>
      <w:r>
        <w:rPr>
          <w:spacing w:val="-91"/>
          <w:w w:val="102"/>
        </w:rPr>
        <w:t>w</w:t>
      </w:r>
      <w:r>
        <w:rPr>
          <w:spacing w:val="-227"/>
          <w:w w:val="102"/>
        </w:rPr>
        <w:t>＂</w:t>
      </w:r>
      <w:r>
        <w:rPr>
          <w:w w:val="102"/>
        </w:rPr>
        <w:t>.</w:t>
      </w:r>
      <w:r>
        <w:rPr>
          <w:spacing w:val="-90"/>
        </w:rPr>
        <w:t xml:space="preserve"> </w:t>
      </w:r>
      <w:r>
        <w:rPr>
          <w:w w:val="102"/>
        </w:rPr>
        <w:t>On</w:t>
      </w:r>
      <w:r>
        <w:rPr>
          <w:spacing w:val="3"/>
        </w:rPr>
        <w:t xml:space="preserve"> </w:t>
      </w:r>
      <w:r>
        <w:rPr>
          <w:w w:val="102"/>
        </w:rPr>
        <w:t>the</w:t>
      </w:r>
      <w:r>
        <w:rPr>
          <w:spacing w:val="3"/>
        </w:rPr>
        <w:t xml:space="preserve"> </w:t>
      </w:r>
      <w:r>
        <w:rPr>
          <w:w w:val="102"/>
        </w:rPr>
        <w:t>second</w:t>
      </w:r>
      <w:r>
        <w:rPr>
          <w:spacing w:val="3"/>
        </w:rPr>
        <w:t xml:space="preserve"> </w:t>
      </w:r>
      <w:r>
        <w:rPr>
          <w:w w:val="102"/>
        </w:rPr>
        <w:t>thought,</w:t>
      </w:r>
      <w:r>
        <w:rPr>
          <w:spacing w:val="3"/>
        </w:rPr>
        <w:t xml:space="preserve"> </w:t>
      </w:r>
      <w:r>
        <w:rPr>
          <w:w w:val="102"/>
        </w:rPr>
        <w:t>I’m</w:t>
      </w:r>
      <w:r>
        <w:rPr>
          <w:spacing w:val="3"/>
        </w:rPr>
        <w:t xml:space="preserve"> </w:t>
      </w:r>
      <w:r>
        <w:rPr>
          <w:w w:val="102"/>
        </w:rPr>
        <w:t>in</w:t>
      </w:r>
      <w:r>
        <w:rPr>
          <w:spacing w:val="3"/>
        </w:rPr>
        <w:t xml:space="preserve"> </w:t>
      </w:r>
      <w:r>
        <w:rPr>
          <w:w w:val="102"/>
        </w:rPr>
        <w:t>the</w:t>
      </w:r>
      <w:r>
        <w:rPr>
          <w:spacing w:val="3"/>
        </w:rPr>
        <w:t xml:space="preserve"> </w:t>
      </w:r>
      <w:r>
        <w:rPr>
          <w:w w:val="102"/>
        </w:rPr>
        <w:t>mood</w:t>
      </w:r>
      <w:r>
        <w:rPr>
          <w:spacing w:val="3"/>
        </w:rPr>
        <w:t xml:space="preserve"> </w:t>
      </w:r>
      <w:r>
        <w:rPr>
          <w:w w:val="102"/>
        </w:rPr>
        <w:t>for</w:t>
      </w:r>
      <w:r>
        <w:rPr>
          <w:spacing w:val="3"/>
        </w:rPr>
        <w:t xml:space="preserve"> </w:t>
      </w:r>
      <w:r>
        <w:rPr>
          <w:spacing w:val="-58"/>
          <w:w w:val="102"/>
        </w:rPr>
        <w:t>t</w:t>
      </w:r>
      <w:r>
        <w:rPr>
          <w:spacing w:val="-102"/>
          <w:w w:val="102"/>
        </w:rPr>
        <w:t>a</w:t>
      </w:r>
      <w:r>
        <w:rPr>
          <w:spacing w:val="-58"/>
          <w:w w:val="102"/>
        </w:rPr>
        <w:t>h</w:t>
      </w:r>
      <w:r>
        <w:rPr>
          <w:spacing w:val="-102"/>
          <w:w w:val="102"/>
        </w:rPr>
        <w:t>n</w:t>
      </w:r>
      <w:r>
        <w:rPr>
          <w:spacing w:val="-58"/>
          <w:w w:val="102"/>
        </w:rPr>
        <w:t>e</w:t>
      </w:r>
      <w:r>
        <w:rPr>
          <w:w w:val="102"/>
        </w:rPr>
        <w:t>d</w:t>
      </w:r>
      <w:r>
        <w:rPr>
          <w:spacing w:val="-98"/>
        </w:rPr>
        <w:t xml:space="preserve"> </w:t>
      </w:r>
      <w:r>
        <w:rPr>
          <w:spacing w:val="-58"/>
          <w:w w:val="102"/>
        </w:rPr>
        <w:t>s</w:t>
      </w:r>
      <w:r>
        <w:rPr>
          <w:spacing w:val="-102"/>
          <w:w w:val="102"/>
        </w:rPr>
        <w:t>y</w:t>
      </w:r>
      <w:r>
        <w:rPr>
          <w:spacing w:val="-58"/>
          <w:w w:val="102"/>
        </w:rPr>
        <w:t>n</w:t>
      </w:r>
      <w:r>
        <w:rPr>
          <w:spacing w:val="-102"/>
          <w:w w:val="102"/>
        </w:rPr>
        <w:t>o</w:t>
      </w:r>
      <w:r>
        <w:rPr>
          <w:spacing w:val="-58"/>
          <w:w w:val="102"/>
        </w:rPr>
        <w:t>a</w:t>
      </w:r>
      <w:r>
        <w:rPr>
          <w:spacing w:val="-102"/>
          <w:w w:val="102"/>
        </w:rPr>
        <w:t>u</w:t>
      </w:r>
      <w:r>
        <w:rPr>
          <w:spacing w:val="-58"/>
          <w:w w:val="102"/>
        </w:rPr>
        <w:t>c</w:t>
      </w:r>
      <w:r>
        <w:rPr>
          <w:spacing w:val="-260"/>
          <w:w w:val="102"/>
        </w:rPr>
        <w:t>’</w:t>
      </w:r>
      <w:r>
        <w:rPr>
          <w:w w:val="102"/>
        </w:rPr>
        <w:t>k</w:t>
      </w:r>
      <w:r>
        <w:rPr>
          <w:spacing w:val="-58"/>
          <w:w w:val="102"/>
        </w:rPr>
        <w:t>,</w:t>
      </w:r>
      <w:r>
        <w:rPr>
          <w:w w:val="102"/>
        </w:rPr>
        <w:t>ll</w:t>
      </w:r>
      <w:r>
        <w:rPr>
          <w:spacing w:val="3"/>
        </w:rPr>
        <w:t xml:space="preserve"> </w:t>
      </w:r>
      <w:r>
        <w:rPr>
          <w:w w:val="102"/>
        </w:rPr>
        <w:t>make</w:t>
      </w:r>
      <w:r>
        <w:rPr>
          <w:spacing w:val="3"/>
        </w:rPr>
        <w:t xml:space="preserve"> </w:t>
      </w:r>
      <w:r>
        <w:rPr>
          <w:w w:val="102"/>
        </w:rPr>
        <w:t>a delicious</w:t>
      </w:r>
      <w:r>
        <w:rPr>
          <w:spacing w:val="3"/>
        </w:rPr>
        <w:t xml:space="preserve"> </w:t>
      </w:r>
      <w:r>
        <w:rPr>
          <w:w w:val="102"/>
        </w:rPr>
        <w:t>me</w:t>
      </w:r>
      <w:r>
        <w:rPr>
          <w:spacing w:val="-155"/>
          <w:w w:val="102"/>
        </w:rPr>
        <w:t>a</w:t>
      </w:r>
      <w:r>
        <w:rPr>
          <w:spacing w:val="-162"/>
          <w:w w:val="102"/>
        </w:rPr>
        <w:t>＂</w:t>
      </w:r>
      <w:r>
        <w:rPr>
          <w:w w:val="102"/>
        </w:rPr>
        <w:t>l</w:t>
      </w:r>
      <w:r>
        <w:rPr>
          <w:spacing w:val="-155"/>
          <w:w w:val="102"/>
        </w:rPr>
        <w:t>.</w:t>
      </w:r>
      <w:r>
        <w:rPr>
          <w:w w:val="102"/>
        </w:rPr>
        <w:t>he</w:t>
      </w:r>
      <w:r>
        <w:rPr>
          <w:spacing w:val="3"/>
        </w:rPr>
        <w:t xml:space="preserve"> </w:t>
      </w:r>
      <w:r>
        <w:rPr>
          <w:w w:val="102"/>
        </w:rPr>
        <w:t>said.</w:t>
      </w:r>
    </w:p>
    <w:p>
      <w:pPr>
        <w:pStyle w:val="4"/>
        <w:spacing w:line="283" w:lineRule="auto"/>
        <w:ind w:right="1393" w:firstLine="629"/>
      </w:pPr>
      <w:r>
        <w:rPr>
          <w:w w:val="102"/>
        </w:rPr>
        <w:t>Mouse</w:t>
      </w:r>
      <w:r>
        <w:rPr>
          <w:spacing w:val="42"/>
        </w:rPr>
        <w:t xml:space="preserve"> </w:t>
      </w:r>
      <w:r>
        <w:rPr>
          <w:w w:val="102"/>
        </w:rPr>
        <w:t>crie</w:t>
      </w:r>
      <w:r>
        <w:rPr>
          <w:spacing w:val="-36"/>
          <w:w w:val="102"/>
        </w:rPr>
        <w:t>d</w:t>
      </w:r>
      <w:r>
        <w:rPr>
          <w:w w:val="102"/>
        </w:rPr>
        <w:t>out</w:t>
      </w:r>
      <w:r>
        <w:rPr>
          <w:spacing w:val="4"/>
          <w:w w:val="102"/>
        </w:rPr>
        <w:t>,</w:t>
      </w:r>
      <w:r>
        <w:rPr>
          <w:w w:val="102"/>
        </w:rPr>
        <w:t>＂King</w:t>
      </w:r>
      <w:r>
        <w:rPr>
          <w:spacing w:val="-33"/>
        </w:rPr>
        <w:t xml:space="preserve"> </w:t>
      </w:r>
      <w:r>
        <w:rPr>
          <w:w w:val="102"/>
        </w:rPr>
        <w:t>Lion</w:t>
      </w:r>
      <w:r>
        <w:rPr>
          <w:spacing w:val="10"/>
          <w:w w:val="102"/>
        </w:rPr>
        <w:t>,</w:t>
      </w:r>
      <w:r>
        <w:rPr>
          <w:w w:val="102"/>
        </w:rPr>
        <w:t>pleas</w:t>
      </w:r>
      <w:r>
        <w:rPr>
          <w:spacing w:val="-36"/>
          <w:w w:val="102"/>
        </w:rPr>
        <w:t>e</w:t>
      </w:r>
      <w:r>
        <w:rPr>
          <w:w w:val="102"/>
        </w:rPr>
        <w:t>spar</w:t>
      </w:r>
      <w:r>
        <w:rPr>
          <w:spacing w:val="-126"/>
          <w:w w:val="102"/>
        </w:rPr>
        <w:t>e</w:t>
      </w:r>
      <w:r>
        <w:rPr>
          <w:w w:val="102"/>
        </w:rPr>
        <w:t>（饶恕）</w:t>
      </w:r>
      <w:r>
        <w:rPr>
          <w:spacing w:val="-7"/>
        </w:rPr>
        <w:t xml:space="preserve"> </w:t>
      </w:r>
      <w:r>
        <w:rPr>
          <w:w w:val="102"/>
        </w:rPr>
        <w:t>me!</w:t>
      </w:r>
      <w:r>
        <w:rPr>
          <w:spacing w:val="-12"/>
        </w:rPr>
        <w:t xml:space="preserve"> </w:t>
      </w:r>
      <w:r>
        <w:rPr>
          <w:w w:val="102"/>
        </w:rPr>
        <w:t>I</w:t>
      </w:r>
      <w:r>
        <w:rPr>
          <w:spacing w:val="21"/>
          <w:w w:val="102"/>
        </w:rPr>
        <w:t>f</w:t>
      </w:r>
      <w:r>
        <w:rPr>
          <w:w w:val="102"/>
        </w:rPr>
        <w:t>you</w:t>
      </w:r>
      <w:r>
        <w:rPr>
          <w:spacing w:val="-33"/>
        </w:rPr>
        <w:t xml:space="preserve"> </w:t>
      </w:r>
      <w:r>
        <w:rPr>
          <w:w w:val="102"/>
        </w:rPr>
        <w:t>le</w:t>
      </w:r>
      <w:r>
        <w:rPr>
          <w:spacing w:val="-33"/>
          <w:w w:val="102"/>
        </w:rPr>
        <w:t>t</w:t>
      </w:r>
      <w:r>
        <w:rPr>
          <w:w w:val="102"/>
        </w:rPr>
        <w:t>me</w:t>
      </w:r>
      <w:r>
        <w:rPr>
          <w:spacing w:val="38"/>
        </w:rPr>
        <w:t xml:space="preserve"> </w:t>
      </w:r>
      <w:r>
        <w:rPr>
          <w:spacing w:val="-1"/>
          <w:w w:val="102"/>
        </w:rPr>
        <w:t>live</w:t>
      </w:r>
      <w:r>
        <w:rPr>
          <w:spacing w:val="-113"/>
          <w:w w:val="102"/>
        </w:rPr>
        <w:t>,</w:t>
      </w:r>
      <w:r>
        <w:rPr>
          <w:spacing w:val="-1"/>
          <w:w w:val="102"/>
        </w:rPr>
        <w:t>I’</w:t>
      </w:r>
      <w:r>
        <w:rPr>
          <w:spacing w:val="-121"/>
          <w:w w:val="102"/>
        </w:rPr>
        <w:t>l</w:t>
      </w:r>
      <w:r>
        <w:rPr>
          <w:spacing w:val="-40"/>
          <w:w w:val="102"/>
        </w:rPr>
        <w:t>a</w:t>
      </w:r>
      <w:r>
        <w:rPr>
          <w:spacing w:val="-121"/>
          <w:w w:val="102"/>
        </w:rPr>
        <w:t>l</w:t>
      </w:r>
      <w:r>
        <w:rPr>
          <w:spacing w:val="-1"/>
          <w:w w:val="102"/>
        </w:rPr>
        <w:t>lways</w:t>
      </w:r>
      <w:r>
        <w:rPr>
          <w:w w:val="102"/>
        </w:rPr>
        <w:t xml:space="preserve"> remember</w:t>
      </w:r>
      <w:r>
        <w:rPr>
          <w:spacing w:val="3"/>
        </w:rPr>
        <w:t xml:space="preserve"> </w:t>
      </w:r>
      <w:r>
        <w:rPr>
          <w:w w:val="102"/>
        </w:rPr>
        <w:t>your</w:t>
      </w:r>
      <w:r>
        <w:rPr>
          <w:spacing w:val="3"/>
        </w:rPr>
        <w:t xml:space="preserve"> </w:t>
      </w:r>
      <w:r>
        <w:rPr>
          <w:w w:val="102"/>
        </w:rPr>
        <w:t>kindness.</w:t>
      </w:r>
      <w:r>
        <w:rPr>
          <w:spacing w:val="3"/>
        </w:rPr>
        <w:t xml:space="preserve"> </w:t>
      </w:r>
      <w:r>
        <w:rPr>
          <w:w w:val="102"/>
        </w:rPr>
        <w:t>And,</w:t>
      </w:r>
      <w:r>
        <w:rPr>
          <w:spacing w:val="3"/>
        </w:rPr>
        <w:t xml:space="preserve"> </w:t>
      </w:r>
      <w:r>
        <w:rPr>
          <w:w w:val="102"/>
        </w:rPr>
        <w:t>some</w:t>
      </w:r>
      <w:r>
        <w:rPr>
          <w:spacing w:val="3"/>
        </w:rPr>
        <w:t xml:space="preserve"> </w:t>
      </w:r>
      <w:r>
        <w:rPr>
          <w:w w:val="102"/>
        </w:rPr>
        <w:t>day,</w:t>
      </w:r>
      <w:r>
        <w:rPr>
          <w:spacing w:val="3"/>
        </w:rPr>
        <w:t xml:space="preserve"> </w:t>
      </w:r>
      <w:r>
        <w:rPr>
          <w:w w:val="102"/>
        </w:rPr>
        <w:t>I</w:t>
      </w:r>
      <w:r>
        <w:rPr>
          <w:spacing w:val="3"/>
        </w:rPr>
        <w:t xml:space="preserve"> </w:t>
      </w:r>
      <w:r>
        <w:rPr>
          <w:w w:val="102"/>
        </w:rPr>
        <w:t>might</w:t>
      </w:r>
      <w:r>
        <w:rPr>
          <w:spacing w:val="3"/>
        </w:rPr>
        <w:t xml:space="preserve"> </w:t>
      </w:r>
      <w:r>
        <w:rPr>
          <w:w w:val="102"/>
        </w:rPr>
        <w:t>be</w:t>
      </w:r>
      <w:r>
        <w:rPr>
          <w:spacing w:val="3"/>
        </w:rPr>
        <w:t xml:space="preserve"> </w:t>
      </w:r>
      <w:r>
        <w:rPr>
          <w:w w:val="102"/>
        </w:rPr>
        <w:t>able</w:t>
      </w:r>
      <w:r>
        <w:rPr>
          <w:spacing w:val="3"/>
        </w:rPr>
        <w:t xml:space="preserve"> </w:t>
      </w:r>
      <w:r>
        <w:rPr>
          <w:spacing w:val="-71"/>
          <w:w w:val="102"/>
        </w:rPr>
        <w:t>t</w:t>
      </w:r>
      <w:r>
        <w:rPr>
          <w:spacing w:val="-247"/>
          <w:w w:val="102"/>
        </w:rPr>
        <w:t>＂</w:t>
      </w:r>
      <w:r>
        <w:rPr>
          <w:w w:val="102"/>
        </w:rPr>
        <w:t>o</w:t>
      </w:r>
      <w:r>
        <w:rPr>
          <w:spacing w:val="3"/>
        </w:rPr>
        <w:t xml:space="preserve"> </w:t>
      </w:r>
      <w:r>
        <w:rPr>
          <w:w w:val="102"/>
        </w:rPr>
        <w:t>help</w:t>
      </w:r>
      <w:r>
        <w:rPr>
          <w:spacing w:val="3"/>
        </w:rPr>
        <w:t xml:space="preserve"> </w:t>
      </w:r>
      <w:r>
        <w:rPr>
          <w:w w:val="102"/>
        </w:rPr>
        <w:t>you.</w:t>
      </w:r>
    </w:p>
    <w:p>
      <w:pPr>
        <w:pStyle w:val="4"/>
        <w:spacing w:line="396" w:lineRule="exact"/>
        <w:ind w:left="790"/>
      </w:pPr>
      <w:r>
        <w:rPr>
          <w:w w:val="102"/>
        </w:rPr>
        <w:t>＂How</w:t>
      </w:r>
      <w:r>
        <w:rPr>
          <w:spacing w:val="3"/>
        </w:rPr>
        <w:t xml:space="preserve"> </w:t>
      </w:r>
      <w:r>
        <w:rPr>
          <w:w w:val="102"/>
        </w:rPr>
        <w:t>could</w:t>
      </w:r>
      <w:r>
        <w:rPr>
          <w:spacing w:val="3"/>
        </w:rPr>
        <w:t xml:space="preserve"> </w:t>
      </w:r>
      <w:r>
        <w:rPr>
          <w:w w:val="102"/>
        </w:rPr>
        <w:t>such</w:t>
      </w:r>
      <w:r>
        <w:rPr>
          <w:spacing w:val="3"/>
        </w:rPr>
        <w:t xml:space="preserve"> </w:t>
      </w:r>
      <w:r>
        <w:rPr>
          <w:w w:val="102"/>
        </w:rPr>
        <w:t>a</w:t>
      </w:r>
      <w:r>
        <w:rPr>
          <w:spacing w:val="3"/>
        </w:rPr>
        <w:t xml:space="preserve"> </w:t>
      </w:r>
      <w:r>
        <w:rPr>
          <w:w w:val="102"/>
        </w:rPr>
        <w:t>powerless</w:t>
      </w:r>
      <w:r>
        <w:rPr>
          <w:spacing w:val="3"/>
        </w:rPr>
        <w:t xml:space="preserve"> </w:t>
      </w:r>
      <w:r>
        <w:rPr>
          <w:w w:val="102"/>
        </w:rPr>
        <w:t>little</w:t>
      </w:r>
      <w:r>
        <w:rPr>
          <w:spacing w:val="3"/>
        </w:rPr>
        <w:t xml:space="preserve"> </w:t>
      </w:r>
      <w:r>
        <w:rPr>
          <w:w w:val="102"/>
        </w:rPr>
        <w:t>mouse</w:t>
      </w:r>
      <w:r>
        <w:rPr>
          <w:spacing w:val="3"/>
        </w:rPr>
        <w:t xml:space="preserve"> </w:t>
      </w:r>
      <w:r>
        <w:rPr>
          <w:w w:val="102"/>
        </w:rPr>
        <w:t>ever</w:t>
      </w:r>
      <w:r>
        <w:rPr>
          <w:spacing w:val="3"/>
        </w:rPr>
        <w:t xml:space="preserve"> </w:t>
      </w:r>
      <w:r>
        <w:rPr>
          <w:spacing w:val="-139"/>
          <w:w w:val="102"/>
        </w:rPr>
        <w:t>h</w:t>
      </w:r>
      <w:r>
        <w:rPr>
          <w:spacing w:val="-178"/>
          <w:w w:val="102"/>
        </w:rPr>
        <w:t>＂</w:t>
      </w:r>
      <w:r>
        <w:rPr>
          <w:w w:val="102"/>
        </w:rPr>
        <w:t>el</w:t>
      </w:r>
      <w:r>
        <w:rPr>
          <w:spacing w:val="-143"/>
          <w:w w:val="102"/>
        </w:rPr>
        <w:t>p</w:t>
      </w:r>
      <w:r>
        <w:rPr>
          <w:w w:val="102"/>
        </w:rPr>
        <w:t>T</w:t>
      </w:r>
      <w:r>
        <w:rPr>
          <w:spacing w:val="-16"/>
          <w:w w:val="102"/>
        </w:rPr>
        <w:t>h</w:t>
      </w:r>
      <w:r>
        <w:rPr>
          <w:spacing w:val="-143"/>
          <w:w w:val="102"/>
        </w:rPr>
        <w:t>m</w:t>
      </w:r>
      <w:r>
        <w:rPr>
          <w:spacing w:val="-16"/>
          <w:w w:val="102"/>
        </w:rPr>
        <w:t>a</w:t>
      </w:r>
      <w:r>
        <w:rPr>
          <w:spacing w:val="-143"/>
          <w:w w:val="102"/>
        </w:rPr>
        <w:t>e</w:t>
      </w:r>
      <w:r>
        <w:rPr>
          <w:spacing w:val="-16"/>
          <w:w w:val="102"/>
        </w:rPr>
        <w:t>t</w:t>
      </w:r>
      <w:r>
        <w:rPr>
          <w:spacing w:val="16"/>
          <w:w w:val="102"/>
        </w:rPr>
        <w:t>?</w:t>
      </w:r>
      <w:r>
        <w:rPr>
          <w:w w:val="102"/>
        </w:rPr>
        <w:t>thought</w:t>
      </w:r>
      <w:r>
        <w:rPr>
          <w:spacing w:val="3"/>
        </w:rPr>
        <w:t xml:space="preserve"> </w:t>
      </w:r>
      <w:r>
        <w:rPr>
          <w:w w:val="102"/>
        </w:rPr>
        <w:t>made</w:t>
      </w:r>
      <w:r>
        <w:rPr>
          <w:spacing w:val="3"/>
        </w:rPr>
        <w:t xml:space="preserve"> </w:t>
      </w:r>
      <w:r>
        <w:rPr>
          <w:w w:val="102"/>
        </w:rPr>
        <w:t>Lion</w:t>
      </w:r>
      <w:r>
        <w:rPr>
          <w:spacing w:val="3"/>
        </w:rPr>
        <w:t xml:space="preserve"> </w:t>
      </w:r>
      <w:r>
        <w:rPr>
          <w:w w:val="102"/>
        </w:rPr>
        <w:t>laugh</w:t>
      </w:r>
    </w:p>
    <w:p>
      <w:pPr>
        <w:pStyle w:val="4"/>
        <w:spacing w:before="84" w:line="276" w:lineRule="auto"/>
      </w:pPr>
      <w:r>
        <w:t xml:space="preserve">so much that he decided to let Mouse go. A week later, Lion was walking through the jungle on </w:t>
      </w:r>
      <w:r>
        <w:rPr>
          <w:w w:val="102"/>
        </w:rPr>
        <w:t>th</w:t>
      </w:r>
      <w:r>
        <w:rPr>
          <w:spacing w:val="32"/>
          <w:w w:val="102"/>
        </w:rPr>
        <w:t>e</w:t>
      </w:r>
      <w:r>
        <w:rPr>
          <w:w w:val="102"/>
        </w:rPr>
        <w:t>way</w:t>
      </w:r>
      <w:r>
        <w:t xml:space="preserve"> </w:t>
      </w:r>
      <w:r>
        <w:rPr>
          <w:w w:val="102"/>
        </w:rPr>
        <w:t>to</w:t>
      </w:r>
      <w:r>
        <w:rPr>
          <w:spacing w:val="-105"/>
        </w:rPr>
        <w:t xml:space="preserve"> </w:t>
      </w:r>
      <w:r>
        <w:rPr>
          <w:w w:val="102"/>
        </w:rPr>
        <w:t>hi</w:t>
      </w:r>
      <w:r>
        <w:rPr>
          <w:spacing w:val="14"/>
          <w:w w:val="102"/>
        </w:rPr>
        <w:t>s</w:t>
      </w:r>
      <w:r>
        <w:rPr>
          <w:w w:val="102"/>
        </w:rPr>
        <w:t>favori</w:t>
      </w:r>
      <w:r>
        <w:rPr>
          <w:spacing w:val="-11"/>
          <w:w w:val="102"/>
        </w:rPr>
        <w:t>t</w:t>
      </w:r>
      <w:r>
        <w:rPr>
          <w:spacing w:val="-148"/>
          <w:w w:val="102"/>
        </w:rPr>
        <w:t>t</w:t>
      </w:r>
      <w:r>
        <w:rPr>
          <w:spacing w:val="-11"/>
          <w:w w:val="102"/>
        </w:rPr>
        <w:t>e</w:t>
      </w:r>
      <w:r>
        <w:rPr>
          <w:w w:val="102"/>
        </w:rPr>
        <w:t>re</w:t>
      </w:r>
      <w:r>
        <w:rPr>
          <w:spacing w:val="-37"/>
          <w:w w:val="102"/>
        </w:rPr>
        <w:t>e</w:t>
      </w:r>
      <w:r>
        <w:rPr>
          <w:w w:val="102"/>
        </w:rPr>
        <w:t>when</w:t>
      </w:r>
      <w:r>
        <w:t xml:space="preserve"> </w:t>
      </w:r>
      <w:r>
        <w:rPr>
          <w:w w:val="102"/>
        </w:rPr>
        <w:t>he</w:t>
      </w:r>
      <w:r>
        <w:rPr>
          <w:spacing w:val="-51"/>
        </w:rPr>
        <w:t xml:space="preserve"> </w:t>
      </w:r>
      <w:r>
        <w:rPr>
          <w:w w:val="102"/>
        </w:rPr>
        <w:t>steppe</w:t>
      </w:r>
      <w:r>
        <w:rPr>
          <w:spacing w:val="-30"/>
          <w:w w:val="102"/>
        </w:rPr>
        <w:t>d</w:t>
      </w:r>
      <w:r>
        <w:rPr>
          <w:w w:val="102"/>
        </w:rPr>
        <w:t>onto</w:t>
      </w:r>
      <w:r>
        <w:rPr>
          <w:spacing w:val="-105"/>
        </w:rPr>
        <w:t xml:space="preserve"> </w:t>
      </w:r>
      <w:r>
        <w:rPr>
          <w:w w:val="102"/>
        </w:rPr>
        <w:t>a</w:t>
      </w:r>
      <w:r>
        <w:rPr>
          <w:spacing w:val="-55"/>
        </w:rPr>
        <w:t xml:space="preserve"> </w:t>
      </w:r>
      <w:r>
        <w:rPr>
          <w:w w:val="102"/>
        </w:rPr>
        <w:t>hunter</w:t>
      </w:r>
      <w:r>
        <w:rPr>
          <w:spacing w:val="-115"/>
          <w:w w:val="102"/>
        </w:rPr>
        <w:t>’</w:t>
      </w:r>
      <w:r>
        <w:rPr>
          <w:spacing w:val="-44"/>
          <w:w w:val="102"/>
        </w:rPr>
        <w:t>n</w:t>
      </w:r>
      <w:r>
        <w:rPr>
          <w:spacing w:val="-115"/>
          <w:w w:val="102"/>
        </w:rPr>
        <w:t>s</w:t>
      </w:r>
      <w:r>
        <w:rPr>
          <w:w w:val="102"/>
        </w:rPr>
        <w:t>et</w:t>
      </w:r>
      <w:r>
        <w:rPr>
          <w:spacing w:val="-48"/>
          <w:w w:val="102"/>
        </w:rPr>
        <w:t>.</w:t>
      </w:r>
      <w:r>
        <w:rPr>
          <w:w w:val="102"/>
        </w:rPr>
        <w:t>The</w:t>
      </w:r>
      <w:r>
        <w:t xml:space="preserve"> </w:t>
      </w:r>
      <w:r>
        <w:rPr>
          <w:w w:val="102"/>
        </w:rPr>
        <w:t>ne</w:t>
      </w:r>
      <w:r>
        <w:rPr>
          <w:spacing w:val="32"/>
          <w:w w:val="102"/>
        </w:rPr>
        <w:t>t</w:t>
      </w:r>
      <w:r>
        <w:rPr>
          <w:w w:val="102"/>
        </w:rPr>
        <w:t>scooped</w:t>
      </w:r>
      <w:r>
        <w:rPr>
          <w:spacing w:val="-112"/>
        </w:rPr>
        <w:t xml:space="preserve"> </w:t>
      </w:r>
      <w:r>
        <w:rPr>
          <w:w w:val="102"/>
        </w:rPr>
        <w:t>him</w:t>
      </w:r>
      <w:r>
        <w:t xml:space="preserve"> </w:t>
      </w:r>
      <w:r>
        <w:rPr>
          <w:w w:val="102"/>
        </w:rPr>
        <w:t>up.</w:t>
      </w:r>
      <w:r>
        <w:rPr>
          <w:spacing w:val="-116"/>
        </w:rPr>
        <w:t xml:space="preserve"> </w:t>
      </w:r>
      <w:r>
        <w:rPr>
          <w:w w:val="102"/>
        </w:rPr>
        <w:t>No</w:t>
      </w:r>
    </w:p>
    <w:p>
      <w:pPr>
        <w:pStyle w:val="4"/>
        <w:spacing w:before="9"/>
      </w:pPr>
      <w:r>
        <w:rPr>
          <w:w w:val="102"/>
        </w:rPr>
        <w:t>matter</w:t>
      </w:r>
      <w:r>
        <w:rPr>
          <w:spacing w:val="3"/>
        </w:rPr>
        <w:t xml:space="preserve"> </w:t>
      </w:r>
      <w:r>
        <w:rPr>
          <w:w w:val="102"/>
        </w:rPr>
        <w:t>how</w:t>
      </w:r>
      <w:r>
        <w:rPr>
          <w:spacing w:val="3"/>
        </w:rPr>
        <w:t xml:space="preserve"> </w:t>
      </w:r>
      <w:r>
        <w:rPr>
          <w:w w:val="102"/>
        </w:rPr>
        <w:t>he</w:t>
      </w:r>
      <w:r>
        <w:rPr>
          <w:spacing w:val="3"/>
        </w:rPr>
        <w:t xml:space="preserve"> </w:t>
      </w:r>
      <w:r>
        <w:rPr>
          <w:w w:val="102"/>
        </w:rPr>
        <w:t>twis</w:t>
      </w:r>
      <w:r>
        <w:rPr>
          <w:spacing w:val="-116"/>
          <w:w w:val="102"/>
        </w:rPr>
        <w:t>t</w:t>
      </w:r>
      <w:r>
        <w:rPr>
          <w:spacing w:val="-202"/>
          <w:w w:val="102"/>
        </w:rPr>
        <w:t>扭</w:t>
      </w:r>
      <w:r>
        <w:rPr>
          <w:w w:val="102"/>
        </w:rPr>
        <w:t>e</w:t>
      </w:r>
      <w:r>
        <w:rPr>
          <w:spacing w:val="-116"/>
          <w:w w:val="102"/>
        </w:rPr>
        <w:t>d</w:t>
      </w:r>
      <w:r>
        <w:rPr>
          <w:spacing w:val="-101"/>
          <w:w w:val="102"/>
        </w:rPr>
        <w:t>动(</w:t>
      </w:r>
      <w:r>
        <w:rPr>
          <w:spacing w:val="-111"/>
        </w:rPr>
        <w:t xml:space="preserve"> </w:t>
      </w:r>
      <w:r>
        <w:rPr>
          <w:w w:val="102"/>
        </w:rPr>
        <w:t>)</w:t>
      </w:r>
      <w:r>
        <w:rPr>
          <w:spacing w:val="3"/>
        </w:rPr>
        <w:t xml:space="preserve"> </w:t>
      </w:r>
      <w:r>
        <w:rPr>
          <w:w w:val="102"/>
        </w:rPr>
        <w:t>and</w:t>
      </w:r>
      <w:r>
        <w:rPr>
          <w:spacing w:val="3"/>
        </w:rPr>
        <w:t xml:space="preserve"> </w:t>
      </w:r>
      <w:r>
        <w:rPr>
          <w:w w:val="102"/>
        </w:rPr>
        <w:t>turned,</w:t>
      </w:r>
      <w:r>
        <w:rPr>
          <w:spacing w:val="3"/>
        </w:rPr>
        <w:t xml:space="preserve"> </w:t>
      </w:r>
      <w:r>
        <w:rPr>
          <w:w w:val="102"/>
        </w:rPr>
        <w:t>he</w:t>
      </w:r>
      <w:r>
        <w:rPr>
          <w:spacing w:val="-91"/>
        </w:rPr>
        <w:t xml:space="preserve"> </w:t>
      </w:r>
      <w:r>
        <w:rPr>
          <w:spacing w:val="-65"/>
          <w:w w:val="102"/>
        </w:rPr>
        <w:t>d</w:t>
      </w:r>
      <w:r>
        <w:rPr>
          <w:spacing w:val="-94"/>
          <w:w w:val="102"/>
        </w:rPr>
        <w:t>c</w:t>
      </w:r>
      <w:r>
        <w:rPr>
          <w:spacing w:val="-65"/>
          <w:w w:val="102"/>
        </w:rPr>
        <w:t>n</w:t>
      </w:r>
      <w:r>
        <w:rPr>
          <w:spacing w:val="-94"/>
          <w:w w:val="102"/>
        </w:rPr>
        <w:t>o</w:t>
      </w:r>
      <w:r>
        <w:rPr>
          <w:spacing w:val="-223"/>
          <w:w w:val="102"/>
        </w:rPr>
        <w:t>’</w:t>
      </w:r>
      <w:r>
        <w:rPr>
          <w:w w:val="102"/>
        </w:rPr>
        <w:t>u</w:t>
      </w:r>
      <w:r>
        <w:rPr>
          <w:spacing w:val="-94"/>
          <w:w w:val="102"/>
        </w:rPr>
        <w:t>l</w:t>
      </w:r>
      <w:r>
        <w:rPr>
          <w:w w:val="102"/>
        </w:rPr>
        <w:t>t</w:t>
      </w:r>
      <w:r>
        <w:rPr>
          <w:spacing w:val="3"/>
        </w:rPr>
        <w:t xml:space="preserve"> </w:t>
      </w:r>
      <w:r>
        <w:rPr>
          <w:w w:val="102"/>
        </w:rPr>
        <w:t>escape.</w:t>
      </w:r>
    </w:p>
    <w:p>
      <w:pPr>
        <w:pStyle w:val="4"/>
        <w:spacing w:before="70" w:line="290" w:lineRule="auto"/>
        <w:ind w:firstLine="629"/>
      </w:pPr>
      <w:r>
        <w:rPr>
          <w:w w:val="102"/>
        </w:rPr>
        <w:t>When</w:t>
      </w:r>
      <w:r>
        <w:t xml:space="preserve"> </w:t>
      </w:r>
      <w:r>
        <w:rPr>
          <w:w w:val="102"/>
        </w:rPr>
        <w:t>Mouse</w:t>
      </w:r>
      <w:r>
        <w:t xml:space="preserve"> </w:t>
      </w:r>
      <w:r>
        <w:rPr>
          <w:w w:val="102"/>
        </w:rPr>
        <w:t>heard</w:t>
      </w:r>
      <w:r>
        <w:t xml:space="preserve"> </w:t>
      </w:r>
      <w:r>
        <w:rPr>
          <w:w w:val="102"/>
        </w:rPr>
        <w:t>L</w:t>
      </w:r>
      <w:r>
        <w:rPr>
          <w:spacing w:val="-25"/>
          <w:w w:val="102"/>
        </w:rPr>
        <w:t>i</w:t>
      </w:r>
      <w:r>
        <w:rPr>
          <w:spacing w:val="-135"/>
          <w:w w:val="102"/>
        </w:rPr>
        <w:t>n</w:t>
      </w:r>
      <w:r>
        <w:rPr>
          <w:spacing w:val="-25"/>
          <w:w w:val="102"/>
        </w:rPr>
        <w:t>o</w:t>
      </w:r>
      <w:r>
        <w:rPr>
          <w:w w:val="102"/>
        </w:rPr>
        <w:t>’s</w:t>
      </w:r>
      <w:r>
        <w:t xml:space="preserve"> </w:t>
      </w:r>
      <w:r>
        <w:rPr>
          <w:w w:val="102"/>
        </w:rPr>
        <w:t>frightened</w:t>
      </w:r>
      <w:r>
        <w:t xml:space="preserve"> </w:t>
      </w:r>
      <w:r>
        <w:rPr>
          <w:w w:val="102"/>
        </w:rPr>
        <w:t>shouts,</w:t>
      </w:r>
      <w:r>
        <w:t xml:space="preserve"> </w:t>
      </w:r>
      <w:r>
        <w:rPr>
          <w:w w:val="102"/>
        </w:rPr>
        <w:t>he</w:t>
      </w:r>
      <w:r>
        <w:t xml:space="preserve"> </w:t>
      </w:r>
      <w:r>
        <w:rPr>
          <w:w w:val="102"/>
        </w:rPr>
        <w:t>raced</w:t>
      </w:r>
      <w:r>
        <w:t xml:space="preserve"> </w:t>
      </w:r>
      <w:r>
        <w:rPr>
          <w:w w:val="102"/>
        </w:rPr>
        <w:t>to</w:t>
      </w:r>
      <w:r>
        <w:t xml:space="preserve"> </w:t>
      </w:r>
      <w:r>
        <w:rPr>
          <w:w w:val="102"/>
        </w:rPr>
        <w:t>help.</w:t>
      </w:r>
      <w:r>
        <w:t xml:space="preserve"> </w:t>
      </w:r>
      <w:r>
        <w:rPr>
          <w:w w:val="102"/>
        </w:rPr>
        <w:t>Mouse</w:t>
      </w:r>
      <w:r>
        <w:t xml:space="preserve"> </w:t>
      </w:r>
      <w:r>
        <w:rPr>
          <w:w w:val="102"/>
        </w:rPr>
        <w:t>q</w:t>
      </w:r>
      <w:r>
        <w:rPr>
          <w:spacing w:val="-13"/>
          <w:w w:val="102"/>
        </w:rPr>
        <w:t>u</w:t>
      </w:r>
      <w:r>
        <w:rPr>
          <w:spacing w:val="-304"/>
          <w:w w:val="102"/>
        </w:rPr>
        <w:t>（</w:t>
      </w:r>
      <w:r>
        <w:rPr>
          <w:w w:val="102"/>
        </w:rPr>
        <w:t>i</w:t>
      </w:r>
      <w:r>
        <w:rPr>
          <w:spacing w:val="-13"/>
          <w:w w:val="102"/>
        </w:rPr>
        <w:t>c</w:t>
      </w:r>
      <w:r>
        <w:rPr>
          <w:spacing w:val="-304"/>
          <w:w w:val="102"/>
        </w:rPr>
        <w:t>咬</w:t>
      </w:r>
      <w:r>
        <w:rPr>
          <w:w w:val="102"/>
        </w:rPr>
        <w:t>k</w:t>
      </w:r>
      <w:r>
        <w:rPr>
          <w:spacing w:val="-13"/>
          <w:w w:val="102"/>
        </w:rPr>
        <w:t>l</w:t>
      </w:r>
      <w:r>
        <w:rPr>
          <w:spacing w:val="-304"/>
          <w:w w:val="102"/>
        </w:rPr>
        <w:t>）</w:t>
      </w:r>
      <w:r>
        <w:rPr>
          <w:w w:val="102"/>
        </w:rPr>
        <w:t>y</w:t>
      </w:r>
      <w:r>
        <w:t xml:space="preserve"> </w:t>
      </w:r>
      <w:r>
        <w:rPr>
          <w:w w:val="102"/>
        </w:rPr>
        <w:t xml:space="preserve">chewed </w:t>
      </w:r>
      <w:r>
        <w:t>throughtheropesto</w:t>
      </w:r>
      <w:r>
        <w:rPr>
          <w:spacing w:val="-103"/>
        </w:rPr>
        <w:t xml:space="preserve"> </w:t>
      </w:r>
      <w:r>
        <w:t xml:space="preserve">make a </w:t>
      </w:r>
      <w:r>
        <w:rPr>
          <w:spacing w:val="4"/>
        </w:rPr>
        <w:t>holein</w:t>
      </w:r>
      <w:r>
        <w:rPr>
          <w:spacing w:val="-98"/>
        </w:rPr>
        <w:t xml:space="preserve"> </w:t>
      </w:r>
      <w:r>
        <w:t>thenet.Soon,</w:t>
      </w:r>
      <w:r>
        <w:rPr>
          <w:spacing w:val="-95"/>
        </w:rPr>
        <w:t xml:space="preserve"> </w:t>
      </w:r>
      <w:r>
        <w:t>Lion</w:t>
      </w:r>
      <w:r>
        <w:rPr>
          <w:spacing w:val="-62"/>
        </w:rPr>
        <w:t xml:space="preserve"> </w:t>
      </w:r>
      <w:r>
        <w:t>moved</w:t>
      </w:r>
      <w:r>
        <w:rPr>
          <w:spacing w:val="53"/>
        </w:rPr>
        <w:t xml:space="preserve"> </w:t>
      </w:r>
      <w:r>
        <w:t>out</w:t>
      </w:r>
      <w:r>
        <w:rPr>
          <w:spacing w:val="-98"/>
        </w:rPr>
        <w:t xml:space="preserve"> </w:t>
      </w:r>
      <w:r>
        <w:t xml:space="preserve">and was </w:t>
      </w:r>
      <w:r>
        <w:rPr>
          <w:spacing w:val="-12"/>
        </w:rPr>
        <w:t xml:space="preserve">free.Lion </w:t>
      </w:r>
      <w:r>
        <w:t>looked</w:t>
      </w:r>
    </w:p>
    <w:p>
      <w:pPr>
        <w:pStyle w:val="4"/>
        <w:tabs>
          <w:tab w:val="left" w:pos="7701"/>
        </w:tabs>
        <w:spacing w:line="373" w:lineRule="exact"/>
      </w:pPr>
      <w:r>
        <w:rPr>
          <w:w w:val="102"/>
        </w:rPr>
        <w:t>down</w:t>
      </w:r>
      <w:r>
        <w:rPr>
          <w:spacing w:val="71"/>
        </w:rPr>
        <w:t xml:space="preserve"> </w:t>
      </w:r>
      <w:r>
        <w:rPr>
          <w:w w:val="102"/>
        </w:rPr>
        <w:t>at</w:t>
      </w:r>
      <w:r>
        <w:rPr>
          <w:spacing w:val="-87"/>
        </w:rPr>
        <w:t xml:space="preserve"> </w:t>
      </w:r>
      <w:r>
        <w:rPr>
          <w:w w:val="102"/>
        </w:rPr>
        <w:t>the</w:t>
      </w:r>
      <w:r>
        <w:rPr>
          <w:spacing w:val="-91"/>
        </w:rPr>
        <w:t xml:space="preserve"> </w:t>
      </w:r>
      <w:r>
        <w:rPr>
          <w:w w:val="102"/>
        </w:rPr>
        <w:t>litt</w:t>
      </w:r>
      <w:r>
        <w:rPr>
          <w:spacing w:val="-62"/>
          <w:w w:val="102"/>
        </w:rPr>
        <w:t>l</w:t>
      </w:r>
      <w:r>
        <w:rPr>
          <w:spacing w:val="-98"/>
          <w:w w:val="102"/>
        </w:rPr>
        <w:t>m</w:t>
      </w:r>
      <w:r>
        <w:rPr>
          <w:spacing w:val="-62"/>
          <w:w w:val="102"/>
        </w:rPr>
        <w:t>e</w:t>
      </w:r>
      <w:r>
        <w:rPr>
          <w:w w:val="102"/>
        </w:rPr>
        <w:t>ouse.</w:t>
      </w:r>
      <w:r>
        <w:rPr>
          <w:spacing w:val="-46"/>
        </w:rPr>
        <w:t xml:space="preserve"> </w:t>
      </w:r>
      <w:r>
        <w:rPr>
          <w:w w:val="102"/>
        </w:rPr>
        <w:t>＂Thank</w:t>
      </w:r>
      <w:r>
        <w:rPr>
          <w:spacing w:val="17"/>
        </w:rPr>
        <w:t xml:space="preserve"> </w:t>
      </w:r>
      <w:r>
        <w:rPr>
          <w:w w:val="102"/>
        </w:rPr>
        <w:t>you</w:t>
      </w:r>
      <w:r>
        <w:rPr>
          <w:spacing w:val="-5"/>
        </w:rPr>
        <w:t xml:space="preserve"> </w:t>
      </w:r>
      <w:r>
        <w:rPr>
          <w:w w:val="102"/>
        </w:rPr>
        <w:t>for</w:t>
      </w:r>
      <w:r>
        <w:rPr>
          <w:spacing w:val="-105"/>
        </w:rPr>
        <w:t xml:space="preserve"> </w:t>
      </w:r>
      <w:r>
        <w:rPr>
          <w:w w:val="102"/>
        </w:rPr>
        <w:t>savin</w:t>
      </w:r>
      <w:r>
        <w:rPr>
          <w:spacing w:val="28"/>
          <w:w w:val="102"/>
        </w:rPr>
        <w:t>g</w:t>
      </w:r>
      <w:r>
        <w:rPr>
          <w:w w:val="102"/>
        </w:rPr>
        <w:t>my</w:t>
      </w:r>
      <w:r>
        <w:tab/>
      </w:r>
      <w:r>
        <w:rPr>
          <w:w w:val="102"/>
        </w:rPr>
        <w:t>lif</w:t>
      </w:r>
      <w:r>
        <w:rPr>
          <w:spacing w:val="-135"/>
          <w:w w:val="102"/>
        </w:rPr>
        <w:t>e</w:t>
      </w:r>
      <w:r>
        <w:rPr>
          <w:spacing w:val="-182"/>
          <w:w w:val="102"/>
        </w:rPr>
        <w:t>＂</w:t>
      </w:r>
      <w:r>
        <w:rPr>
          <w:w w:val="102"/>
        </w:rPr>
        <w:t>,</w:t>
      </w:r>
      <w:r>
        <w:rPr>
          <w:spacing w:val="27"/>
        </w:rPr>
        <w:t xml:space="preserve"> </w:t>
      </w:r>
      <w:r>
        <w:rPr>
          <w:w w:val="102"/>
        </w:rPr>
        <w:t>said</w:t>
      </w:r>
      <w:r>
        <w:rPr>
          <w:spacing w:val="-123"/>
        </w:rPr>
        <w:t xml:space="preserve"> </w:t>
      </w:r>
      <w:r>
        <w:rPr>
          <w:w w:val="102"/>
        </w:rPr>
        <w:t>Lion,</w:t>
      </w:r>
      <w:r>
        <w:rPr>
          <w:spacing w:val="-120"/>
        </w:rPr>
        <w:t xml:space="preserve"> </w:t>
      </w:r>
      <w:r>
        <w:rPr>
          <w:w w:val="102"/>
        </w:rPr>
        <w:t>smilin</w:t>
      </w:r>
      <w:r>
        <w:rPr>
          <w:spacing w:val="-5"/>
          <w:w w:val="102"/>
        </w:rPr>
        <w:t>g</w:t>
      </w:r>
      <w:r>
        <w:rPr>
          <w:w w:val="102"/>
        </w:rPr>
        <w:t>his</w:t>
      </w:r>
      <w:r>
        <w:rPr>
          <w:spacing w:val="-105"/>
        </w:rPr>
        <w:t xml:space="preserve"> </w:t>
      </w:r>
      <w:r>
        <w:rPr>
          <w:w w:val="102"/>
        </w:rPr>
        <w:t>widest</w:t>
      </w:r>
    </w:p>
    <w:p>
      <w:pPr>
        <w:pStyle w:val="4"/>
        <w:spacing w:before="8"/>
        <w:ind w:left="0"/>
        <w:rPr>
          <w:sz w:val="15"/>
        </w:rPr>
      </w:pPr>
    </w:p>
    <w:p>
      <w:pPr>
        <w:pStyle w:val="4"/>
        <w:spacing w:line="283" w:lineRule="auto"/>
        <w:ind w:left="790" w:right="1725" w:hanging="630"/>
      </w:pPr>
      <w:r>
        <w:rPr>
          <w:w w:val="102"/>
        </w:rPr>
        <w:t>smile</w:t>
      </w:r>
      <w:r>
        <w:rPr>
          <w:spacing w:val="-33"/>
          <w:w w:val="102"/>
        </w:rPr>
        <w:t>.</w:t>
      </w:r>
      <w:r>
        <w:rPr>
          <w:w w:val="102"/>
        </w:rPr>
        <w:t>＂I</w:t>
      </w:r>
      <w:r>
        <w:t xml:space="preserve"> </w:t>
      </w:r>
      <w:r>
        <w:rPr>
          <w:w w:val="102"/>
        </w:rPr>
        <w:t>was</w:t>
      </w:r>
      <w:r>
        <w:t xml:space="preserve"> </w:t>
      </w:r>
      <w:r>
        <w:rPr>
          <w:w w:val="102"/>
        </w:rPr>
        <w:t>mistaken.</w:t>
      </w:r>
      <w:r>
        <w:t xml:space="preserve"> </w:t>
      </w:r>
      <w:r>
        <w:rPr>
          <w:w w:val="102"/>
        </w:rPr>
        <w:t>You</w:t>
      </w:r>
      <w:r>
        <w:t xml:space="preserve"> </w:t>
      </w:r>
      <w:r>
        <w:rPr>
          <w:w w:val="102"/>
        </w:rPr>
        <w:t>are</w:t>
      </w:r>
      <w:r>
        <w:t xml:space="preserve"> </w:t>
      </w:r>
      <w:r>
        <w:rPr>
          <w:w w:val="102"/>
        </w:rPr>
        <w:t>not</w:t>
      </w:r>
      <w:r>
        <w:t xml:space="preserve"> </w:t>
      </w:r>
      <w:r>
        <w:rPr>
          <w:w w:val="102"/>
        </w:rPr>
        <w:t>a</w:t>
      </w:r>
      <w:r>
        <w:t xml:space="preserve"> </w:t>
      </w:r>
      <w:r>
        <w:rPr>
          <w:w w:val="102"/>
        </w:rPr>
        <w:t>powerless</w:t>
      </w:r>
      <w:r>
        <w:t xml:space="preserve"> </w:t>
      </w:r>
      <w:r>
        <w:rPr>
          <w:w w:val="102"/>
        </w:rPr>
        <w:t>little</w:t>
      </w:r>
      <w:r>
        <w:t xml:space="preserve"> </w:t>
      </w:r>
      <w:r>
        <w:rPr>
          <w:w w:val="102"/>
        </w:rPr>
        <w:t>mouse.</w:t>
      </w:r>
      <w:r>
        <w:t xml:space="preserve"> </w:t>
      </w:r>
      <w:r>
        <w:rPr>
          <w:w w:val="102"/>
        </w:rPr>
        <w:t>You</w:t>
      </w:r>
      <w:r>
        <w:t xml:space="preserve"> </w:t>
      </w:r>
      <w:r>
        <w:rPr>
          <w:w w:val="102"/>
        </w:rPr>
        <w:t>ar</w:t>
      </w:r>
      <w:r>
        <w:rPr>
          <w:spacing w:val="13"/>
          <w:w w:val="102"/>
        </w:rPr>
        <w:t>e</w:t>
      </w:r>
      <w:r>
        <w:rPr>
          <w:spacing w:val="-172"/>
          <w:w w:val="102"/>
        </w:rPr>
        <w:t>＂</w:t>
      </w:r>
      <w:r>
        <w:rPr>
          <w:w w:val="102"/>
        </w:rPr>
        <w:t>a</w:t>
      </w:r>
      <w:r>
        <w:t xml:space="preserve"> </w:t>
      </w:r>
      <w:r>
        <w:rPr>
          <w:w w:val="102"/>
        </w:rPr>
        <w:t>great</w:t>
      </w:r>
      <w:r>
        <w:t xml:space="preserve"> </w:t>
      </w:r>
      <w:r>
        <w:rPr>
          <w:spacing w:val="-2"/>
          <w:w w:val="102"/>
        </w:rPr>
        <w:t>friend!</w:t>
      </w:r>
      <w:r>
        <w:t>根据材料内容选择最佳答案。</w:t>
      </w:r>
    </w:p>
    <w:p>
      <w:pPr>
        <w:pStyle w:val="4"/>
        <w:tabs>
          <w:tab w:val="left" w:pos="581"/>
        </w:tabs>
        <w:spacing w:before="14"/>
      </w:pPr>
      <w:r>
        <w:t>(</w:t>
      </w:r>
      <w:r>
        <w:tab/>
      </w:r>
      <w:r>
        <w:t>)72. How did Mouse wake up</w:t>
      </w:r>
      <w:r>
        <w:rPr>
          <w:spacing w:val="25"/>
        </w:rPr>
        <w:t xml:space="preserve"> </w:t>
      </w:r>
      <w:r>
        <w:t>Lion?</w:t>
      </w:r>
    </w:p>
    <w:p>
      <w:pPr>
        <w:pStyle w:val="8"/>
        <w:numPr>
          <w:ilvl w:val="1"/>
          <w:numId w:val="16"/>
        </w:numPr>
        <w:tabs>
          <w:tab w:val="left" w:pos="1266"/>
          <w:tab w:val="left" w:pos="5831"/>
        </w:tabs>
        <w:spacing w:before="70" w:after="0" w:line="240" w:lineRule="auto"/>
        <w:ind w:left="1265" w:right="0" w:hanging="476"/>
        <w:jc w:val="left"/>
        <w:rPr>
          <w:sz w:val="31"/>
        </w:rPr>
      </w:pPr>
      <w:r>
        <w:rPr>
          <w:sz w:val="31"/>
        </w:rPr>
        <w:t>He made a hole in</w:t>
      </w:r>
      <w:r>
        <w:rPr>
          <w:spacing w:val="71"/>
          <w:sz w:val="31"/>
        </w:rPr>
        <w:t xml:space="preserve"> </w:t>
      </w:r>
      <w:r>
        <w:rPr>
          <w:sz w:val="31"/>
        </w:rPr>
        <w:t>the</w:t>
      </w:r>
      <w:r>
        <w:rPr>
          <w:spacing w:val="15"/>
          <w:sz w:val="31"/>
        </w:rPr>
        <w:t xml:space="preserve"> </w:t>
      </w:r>
      <w:r>
        <w:rPr>
          <w:sz w:val="31"/>
        </w:rPr>
        <w:t>net.</w:t>
      </w:r>
      <w:r>
        <w:rPr>
          <w:sz w:val="31"/>
        </w:rPr>
        <w:tab/>
      </w:r>
      <w:r>
        <w:rPr>
          <w:sz w:val="31"/>
        </w:rPr>
        <w:t>B. He shouted at Lion</w:t>
      </w:r>
      <w:r>
        <w:rPr>
          <w:spacing w:val="27"/>
          <w:sz w:val="31"/>
        </w:rPr>
        <w:t xml:space="preserve"> </w:t>
      </w:r>
      <w:r>
        <w:rPr>
          <w:sz w:val="31"/>
        </w:rPr>
        <w:t>angrily.</w:t>
      </w:r>
    </w:p>
    <w:p>
      <w:pPr>
        <w:pStyle w:val="4"/>
        <w:tabs>
          <w:tab w:val="left" w:pos="581"/>
          <w:tab w:val="left" w:pos="5831"/>
        </w:tabs>
        <w:spacing w:before="71" w:line="283" w:lineRule="auto"/>
        <w:ind w:right="2991" w:firstLine="629"/>
      </w:pPr>
      <w:r>
        <w:t>C. He tripped</w:t>
      </w:r>
      <w:r>
        <w:rPr>
          <w:spacing w:val="62"/>
        </w:rPr>
        <w:t xml:space="preserve"> </w:t>
      </w:r>
      <w:r>
        <w:rPr>
          <w:spacing w:val="-43"/>
        </w:rPr>
        <w:t>ovLeiron’s</w:t>
      </w:r>
      <w:r>
        <w:rPr>
          <w:spacing w:val="21"/>
        </w:rPr>
        <w:t xml:space="preserve"> </w:t>
      </w:r>
      <w:r>
        <w:t>paws.</w:t>
      </w:r>
      <w:r>
        <w:tab/>
      </w:r>
      <w:r>
        <w:t xml:space="preserve">D. He prepared a delicious meal for </w:t>
      </w:r>
      <w:r>
        <w:rPr>
          <w:spacing w:val="-3"/>
        </w:rPr>
        <w:t xml:space="preserve">Lion. </w:t>
      </w:r>
      <w:r>
        <w:t>(</w:t>
      </w:r>
      <w:r>
        <w:tab/>
      </w:r>
      <w:r>
        <w:t>)73. Why did Lion let Mouse</w:t>
      </w:r>
      <w:r>
        <w:rPr>
          <w:spacing w:val="28"/>
        </w:rPr>
        <w:t xml:space="preserve"> </w:t>
      </w:r>
      <w:r>
        <w:t>go?</w:t>
      </w:r>
    </w:p>
    <w:p>
      <w:pPr>
        <w:pStyle w:val="8"/>
        <w:numPr>
          <w:ilvl w:val="0"/>
          <w:numId w:val="17"/>
        </w:numPr>
        <w:tabs>
          <w:tab w:val="left" w:pos="1266"/>
        </w:tabs>
        <w:spacing w:before="0" w:after="0" w:line="396" w:lineRule="exact"/>
        <w:ind w:left="1265" w:right="0" w:hanging="476"/>
        <w:jc w:val="left"/>
        <w:rPr>
          <w:sz w:val="31"/>
        </w:rPr>
      </w:pPr>
      <w:r>
        <w:rPr>
          <w:sz w:val="31"/>
        </w:rPr>
        <w:t>Because he was trapped in the</w:t>
      </w:r>
      <w:r>
        <w:rPr>
          <w:spacing w:val="27"/>
          <w:sz w:val="31"/>
        </w:rPr>
        <w:t xml:space="preserve"> </w:t>
      </w:r>
      <w:r>
        <w:rPr>
          <w:sz w:val="31"/>
        </w:rPr>
        <w:t>net.</w:t>
      </w:r>
    </w:p>
    <w:p>
      <w:pPr>
        <w:pStyle w:val="8"/>
        <w:numPr>
          <w:ilvl w:val="0"/>
          <w:numId w:val="17"/>
        </w:numPr>
        <w:tabs>
          <w:tab w:val="left" w:pos="1266"/>
        </w:tabs>
        <w:spacing w:before="71" w:after="0" w:line="240" w:lineRule="auto"/>
        <w:ind w:left="1265" w:right="0" w:hanging="476"/>
        <w:jc w:val="left"/>
        <w:rPr>
          <w:sz w:val="31"/>
        </w:rPr>
      </w:pPr>
      <w:r>
        <w:rPr>
          <w:sz w:val="31"/>
        </w:rPr>
        <w:t>Because he took Mouse as his good</w:t>
      </w:r>
      <w:r>
        <w:rPr>
          <w:spacing w:val="136"/>
          <w:sz w:val="31"/>
        </w:rPr>
        <w:t xml:space="preserve"> </w:t>
      </w:r>
      <w:r>
        <w:rPr>
          <w:sz w:val="31"/>
        </w:rPr>
        <w:t>friend.</w:t>
      </w:r>
    </w:p>
    <w:p>
      <w:pPr>
        <w:pStyle w:val="8"/>
        <w:numPr>
          <w:ilvl w:val="0"/>
          <w:numId w:val="17"/>
        </w:numPr>
        <w:tabs>
          <w:tab w:val="left" w:pos="1266"/>
        </w:tabs>
        <w:spacing w:before="71" w:after="0" w:line="240" w:lineRule="auto"/>
        <w:ind w:left="1265" w:right="0" w:hanging="476"/>
        <w:jc w:val="left"/>
        <w:rPr>
          <w:sz w:val="31"/>
        </w:rPr>
      </w:pPr>
      <w:r>
        <w:rPr>
          <w:sz w:val="31"/>
        </w:rPr>
        <w:t>Because he believed Mouse could save</w:t>
      </w:r>
      <w:r>
        <w:rPr>
          <w:spacing w:val="137"/>
          <w:sz w:val="31"/>
        </w:rPr>
        <w:t xml:space="preserve"> </w:t>
      </w:r>
      <w:r>
        <w:rPr>
          <w:sz w:val="31"/>
        </w:rPr>
        <w:t>him.</w:t>
      </w:r>
    </w:p>
    <w:p>
      <w:pPr>
        <w:pStyle w:val="8"/>
        <w:numPr>
          <w:ilvl w:val="0"/>
          <w:numId w:val="17"/>
        </w:numPr>
        <w:tabs>
          <w:tab w:val="left" w:pos="581"/>
          <w:tab w:val="left" w:pos="1266"/>
        </w:tabs>
        <w:spacing w:before="71" w:after="0" w:line="283" w:lineRule="auto"/>
        <w:ind w:left="160" w:right="6290" w:firstLine="629"/>
        <w:jc w:val="left"/>
        <w:rPr>
          <w:sz w:val="31"/>
        </w:rPr>
      </w:pPr>
      <w:r>
        <w:rPr>
          <w:sz w:val="31"/>
        </w:rPr>
        <w:t xml:space="preserve">Because he doubted if Mouse could be of any </w:t>
      </w:r>
      <w:r>
        <w:rPr>
          <w:spacing w:val="-3"/>
          <w:sz w:val="31"/>
        </w:rPr>
        <w:t xml:space="preserve">help. </w:t>
      </w:r>
      <w:r>
        <w:rPr>
          <w:sz w:val="31"/>
        </w:rPr>
        <w:t>(</w:t>
      </w:r>
      <w:r>
        <w:rPr>
          <w:sz w:val="31"/>
        </w:rPr>
        <w:tab/>
      </w:r>
      <w:r>
        <w:rPr>
          <w:sz w:val="31"/>
        </w:rPr>
        <w:t>)47. What do you think of</w:t>
      </w:r>
      <w:r>
        <w:rPr>
          <w:spacing w:val="37"/>
          <w:sz w:val="31"/>
        </w:rPr>
        <w:t xml:space="preserve"> </w:t>
      </w:r>
      <w:r>
        <w:rPr>
          <w:sz w:val="31"/>
        </w:rPr>
        <w:t>Mouse?</w:t>
      </w:r>
    </w:p>
    <w:p>
      <w:pPr>
        <w:pStyle w:val="4"/>
        <w:tabs>
          <w:tab w:val="left" w:pos="7092"/>
        </w:tabs>
        <w:spacing w:line="396" w:lineRule="exact"/>
        <w:ind w:left="790"/>
      </w:pPr>
      <w:r>
        <w:t>A. Clever</w:t>
      </w:r>
      <w:r>
        <w:rPr>
          <w:spacing w:val="34"/>
        </w:rPr>
        <w:t xml:space="preserve"> </w:t>
      </w:r>
      <w:r>
        <w:t>and</w:t>
      </w:r>
      <w:r>
        <w:rPr>
          <w:spacing w:val="18"/>
        </w:rPr>
        <w:t xml:space="preserve"> </w:t>
      </w:r>
      <w:r>
        <w:t>honest.</w:t>
      </w:r>
      <w:r>
        <w:tab/>
      </w:r>
      <w:r>
        <w:t>B. Silly and</w:t>
      </w:r>
      <w:r>
        <w:rPr>
          <w:spacing w:val="12"/>
        </w:rPr>
        <w:t xml:space="preserve"> </w:t>
      </w:r>
      <w:r>
        <w:t>lazy</w:t>
      </w:r>
    </w:p>
    <w:p>
      <w:pPr>
        <w:pStyle w:val="4"/>
        <w:tabs>
          <w:tab w:val="left" w:pos="581"/>
          <w:tab w:val="left" w:pos="7092"/>
        </w:tabs>
        <w:spacing w:before="57" w:line="290" w:lineRule="auto"/>
        <w:ind w:right="4900" w:firstLine="629"/>
      </w:pPr>
      <w:r>
        <w:rPr>
          <w:w w:val="102"/>
        </w:rPr>
        <w:t>C.</w:t>
      </w:r>
      <w:r>
        <w:rPr>
          <w:spacing w:val="3"/>
        </w:rPr>
        <w:t xml:space="preserve"> </w:t>
      </w:r>
      <w:r>
        <w:rPr>
          <w:w w:val="102"/>
        </w:rPr>
        <w:t>Humorous</w:t>
      </w:r>
      <w:r>
        <w:rPr>
          <w:spacing w:val="3"/>
        </w:rPr>
        <w:t xml:space="preserve"> </w:t>
      </w:r>
      <w:r>
        <w:rPr>
          <w:w w:val="102"/>
        </w:rPr>
        <w:t>and</w:t>
      </w:r>
      <w:r>
        <w:rPr>
          <w:spacing w:val="3"/>
        </w:rPr>
        <w:t xml:space="preserve"> </w:t>
      </w:r>
      <w:r>
        <w:rPr>
          <w:w w:val="102"/>
        </w:rPr>
        <w:t>stubb</w:t>
      </w:r>
      <w:r>
        <w:rPr>
          <w:spacing w:val="-72"/>
          <w:w w:val="102"/>
        </w:rPr>
        <w:t>o</w:t>
      </w:r>
      <w:r>
        <w:rPr>
          <w:spacing w:val="-246"/>
          <w:w w:val="102"/>
        </w:rPr>
        <w:t>（</w:t>
      </w:r>
      <w:r>
        <w:rPr>
          <w:w w:val="102"/>
        </w:rPr>
        <w:t>r</w:t>
      </w:r>
      <w:r>
        <w:rPr>
          <w:spacing w:val="-72"/>
          <w:w w:val="102"/>
        </w:rPr>
        <w:t>n</w:t>
      </w:r>
      <w:r>
        <w:rPr>
          <w:w w:val="102"/>
        </w:rPr>
        <w:t>固执的）</w:t>
      </w:r>
      <w:r>
        <w:tab/>
      </w:r>
      <w:r>
        <w:rPr>
          <w:w w:val="102"/>
        </w:rPr>
        <w:t>D.</w:t>
      </w:r>
      <w:r>
        <w:rPr>
          <w:spacing w:val="3"/>
        </w:rPr>
        <w:t xml:space="preserve"> </w:t>
      </w:r>
      <w:r>
        <w:rPr>
          <w:w w:val="102"/>
        </w:rPr>
        <w:t>Proud</w:t>
      </w:r>
      <w:r>
        <w:rPr>
          <w:spacing w:val="3"/>
        </w:rPr>
        <w:t xml:space="preserve"> </w:t>
      </w:r>
      <w:r>
        <w:rPr>
          <w:w w:val="102"/>
        </w:rPr>
        <w:t>and</w:t>
      </w:r>
      <w:r>
        <w:rPr>
          <w:spacing w:val="3"/>
        </w:rPr>
        <w:t xml:space="preserve"> </w:t>
      </w:r>
      <w:r>
        <w:rPr>
          <w:spacing w:val="-3"/>
          <w:w w:val="102"/>
        </w:rPr>
        <w:t>selfish.</w:t>
      </w:r>
      <w:r>
        <w:rPr>
          <w:w w:val="102"/>
        </w:rPr>
        <w:t xml:space="preserve"> </w:t>
      </w:r>
      <w:r>
        <w:t>(</w:t>
      </w:r>
      <w:r>
        <w:tab/>
      </w:r>
      <w:r>
        <w:t>)74. What can we learn from the</w:t>
      </w:r>
      <w:r>
        <w:rPr>
          <w:spacing w:val="47"/>
        </w:rPr>
        <w:t xml:space="preserve"> </w:t>
      </w:r>
      <w:r>
        <w:t>passage?</w:t>
      </w:r>
    </w:p>
    <w:p>
      <w:pPr>
        <w:pStyle w:val="4"/>
        <w:tabs>
          <w:tab w:val="left" w:pos="7092"/>
        </w:tabs>
        <w:spacing w:line="386" w:lineRule="exact"/>
        <w:ind w:left="790"/>
      </w:pPr>
      <w:r>
        <w:t>A. Pride makes you lose what</w:t>
      </w:r>
      <w:r>
        <w:rPr>
          <w:spacing w:val="94"/>
        </w:rPr>
        <w:t xml:space="preserve"> </w:t>
      </w:r>
      <w:r>
        <w:t>you</w:t>
      </w:r>
      <w:r>
        <w:rPr>
          <w:spacing w:val="16"/>
        </w:rPr>
        <w:t xml:space="preserve"> </w:t>
      </w:r>
      <w:r>
        <w:t>have.</w:t>
      </w:r>
      <w:r>
        <w:tab/>
      </w:r>
      <w:r>
        <w:t xml:space="preserve">B. Don’t put </w:t>
      </w:r>
      <w:r>
        <w:rPr>
          <w:spacing w:val="-69"/>
        </w:rPr>
        <w:t xml:space="preserve">yaolulr </w:t>
      </w:r>
      <w:r>
        <w:t>eggs in one</w:t>
      </w:r>
      <w:r>
        <w:rPr>
          <w:spacing w:val="-37"/>
        </w:rPr>
        <w:t xml:space="preserve"> </w:t>
      </w:r>
      <w:r>
        <w:t>basket.</w:t>
      </w:r>
    </w:p>
    <w:p>
      <w:pPr>
        <w:pStyle w:val="4"/>
        <w:spacing w:before="71"/>
        <w:ind w:left="790"/>
      </w:pPr>
      <w:r>
        <w:t>C. Even the small can show great strengtDh.. When the cat’s away, the mice will play.</w:t>
      </w:r>
    </w:p>
    <w:p>
      <w:pPr>
        <w:pStyle w:val="8"/>
        <w:numPr>
          <w:ilvl w:val="1"/>
          <w:numId w:val="8"/>
        </w:numPr>
        <w:tabs>
          <w:tab w:val="left" w:pos="1267"/>
        </w:tabs>
        <w:spacing w:before="56" w:after="0" w:line="283" w:lineRule="auto"/>
        <w:ind w:left="160" w:right="2648" w:firstLine="629"/>
        <w:jc w:val="both"/>
        <w:rPr>
          <w:sz w:val="31"/>
        </w:rPr>
      </w:pPr>
      <w:r>
        <w:rPr>
          <w:spacing w:val="-1"/>
          <w:sz w:val="31"/>
        </w:rPr>
        <w:t xml:space="preserve">请先阅读下面短文，掌握其大意，然后根据短文内容从下面方框内的七个选项中， </w:t>
      </w:r>
      <w:r>
        <w:rPr>
          <w:spacing w:val="-20"/>
          <w:sz w:val="31"/>
        </w:rPr>
        <w:t>选择五个还原到文中，使短文意思通顺、结构完整，并将其标号填在题号后面的横线上</w:t>
      </w:r>
      <w:r>
        <w:rPr>
          <w:spacing w:val="-205"/>
          <w:sz w:val="31"/>
        </w:rPr>
        <w:t>。</w:t>
      </w:r>
      <w:r>
        <w:rPr>
          <w:sz w:val="31"/>
        </w:rPr>
        <w:t xml:space="preserve">（每 </w:t>
      </w:r>
      <w:r>
        <w:rPr>
          <w:spacing w:val="-26"/>
          <w:sz w:val="31"/>
        </w:rPr>
        <w:t xml:space="preserve">小题 </w:t>
      </w:r>
      <w:r>
        <w:rPr>
          <w:sz w:val="31"/>
        </w:rPr>
        <w:t>2</w:t>
      </w:r>
      <w:r>
        <w:rPr>
          <w:spacing w:val="-33"/>
          <w:sz w:val="31"/>
        </w:rPr>
        <w:t xml:space="preserve"> 分，共 </w:t>
      </w:r>
      <w:r>
        <w:rPr>
          <w:sz w:val="31"/>
        </w:rPr>
        <w:t>10</w:t>
      </w:r>
      <w:r>
        <w:rPr>
          <w:spacing w:val="-40"/>
          <w:sz w:val="31"/>
        </w:rPr>
        <w:t xml:space="preserve"> 分</w:t>
      </w:r>
      <w:r>
        <w:rPr>
          <w:sz w:val="31"/>
        </w:rPr>
        <w:t>）</w:t>
      </w:r>
    </w:p>
    <w:p>
      <w:pPr>
        <w:pStyle w:val="4"/>
        <w:tabs>
          <w:tab w:val="left" w:pos="12061"/>
        </w:tabs>
        <w:spacing w:before="13" w:line="283" w:lineRule="auto"/>
        <w:ind w:right="1243" w:firstLine="629"/>
      </w:pPr>
      <w:r>
        <w:t xml:space="preserve">Most </w:t>
      </w:r>
      <w:r>
        <w:rPr>
          <w:spacing w:val="-7"/>
        </w:rPr>
        <w:t xml:space="preserve">studentsin </w:t>
      </w:r>
      <w:r>
        <w:t xml:space="preserve">America likepopularmusic. They </w:t>
      </w:r>
      <w:r>
        <w:rPr>
          <w:spacing w:val="2"/>
        </w:rPr>
        <w:t>carrysmall</w:t>
      </w:r>
      <w:r>
        <w:rPr>
          <w:spacing w:val="-61"/>
        </w:rPr>
        <w:t xml:space="preserve"> </w:t>
      </w:r>
      <w:r>
        <w:t>radiosand</w:t>
      </w:r>
      <w:r>
        <w:rPr>
          <w:spacing w:val="31"/>
        </w:rPr>
        <w:t xml:space="preserve"> </w:t>
      </w:r>
      <w:r>
        <w:t>MP3</w:t>
      </w:r>
      <w:r>
        <w:tab/>
      </w:r>
      <w:r>
        <w:t xml:space="preserve">with </w:t>
      </w:r>
      <w:r>
        <w:rPr>
          <w:w w:val="102"/>
        </w:rPr>
        <w:t>earphones</w:t>
      </w:r>
      <w:r>
        <w:rPr>
          <w:spacing w:val="3"/>
        </w:rPr>
        <w:t xml:space="preserve"> </w:t>
      </w:r>
      <w:r>
        <w:rPr>
          <w:w w:val="102"/>
        </w:rPr>
        <w:t>and</w:t>
      </w:r>
      <w:r>
        <w:rPr>
          <w:spacing w:val="3"/>
        </w:rPr>
        <w:t xml:space="preserve"> </w:t>
      </w:r>
      <w:r>
        <w:rPr>
          <w:w w:val="102"/>
        </w:rPr>
        <w:t>listen</w:t>
      </w:r>
      <w:r>
        <w:rPr>
          <w:spacing w:val="3"/>
        </w:rPr>
        <w:t xml:space="preserve"> </w:t>
      </w:r>
      <w:r>
        <w:rPr>
          <w:w w:val="102"/>
        </w:rPr>
        <w:t>to</w:t>
      </w:r>
      <w:r>
        <w:rPr>
          <w:spacing w:val="3"/>
        </w:rPr>
        <w:t xml:space="preserve"> </w:t>
      </w:r>
      <w:r>
        <w:rPr>
          <w:w w:val="102"/>
        </w:rPr>
        <w:t>m</w:t>
      </w:r>
      <w:r>
        <w:rPr>
          <w:w w:val="102"/>
          <w:u w:val="thick"/>
        </w:rPr>
        <w:t>usic.</w:t>
      </w:r>
      <w:r>
        <w:rPr>
          <w:spacing w:val="3"/>
          <w:u w:val="thick"/>
        </w:rPr>
        <w:t xml:space="preserve"> </w:t>
      </w:r>
      <w:r>
        <w:rPr>
          <w:spacing w:val="-25"/>
          <w:w w:val="102"/>
          <w:u w:val="thick"/>
        </w:rPr>
        <w:t>7</w:t>
      </w:r>
      <w:r>
        <w:rPr>
          <w:spacing w:val="-134"/>
          <w:w w:val="102"/>
        </w:rPr>
        <w:t>S</w:t>
      </w:r>
      <w:r>
        <w:rPr>
          <w:spacing w:val="-25"/>
          <w:w w:val="102"/>
        </w:rPr>
        <w:t>5</w:t>
      </w:r>
      <w:r>
        <w:rPr>
          <w:spacing w:val="-134"/>
          <w:w w:val="102"/>
        </w:rPr>
        <w:t>t</w:t>
      </w:r>
      <w:r>
        <w:rPr>
          <w:spacing w:val="-25"/>
          <w:w w:val="102"/>
        </w:rPr>
        <w:t>.</w:t>
      </w:r>
      <w:r>
        <w:rPr>
          <w:w w:val="102"/>
        </w:rPr>
        <w:t>udents</w:t>
      </w:r>
      <w:r>
        <w:rPr>
          <w:spacing w:val="3"/>
        </w:rPr>
        <w:t xml:space="preserve"> </w:t>
      </w:r>
      <w:r>
        <w:rPr>
          <w:w w:val="102"/>
        </w:rPr>
        <w:t>with</w:t>
      </w:r>
      <w:r>
        <w:rPr>
          <w:spacing w:val="3"/>
        </w:rPr>
        <w:t xml:space="preserve"> </w:t>
      </w:r>
      <w:r>
        <w:rPr>
          <w:w w:val="102"/>
        </w:rPr>
        <w:t>cars</w:t>
      </w:r>
      <w:r>
        <w:rPr>
          <w:spacing w:val="3"/>
        </w:rPr>
        <w:t xml:space="preserve"> </w:t>
      </w:r>
      <w:r>
        <w:rPr>
          <w:w w:val="102"/>
        </w:rPr>
        <w:t>buy</w:t>
      </w:r>
      <w:r>
        <w:rPr>
          <w:spacing w:val="3"/>
        </w:rPr>
        <w:t xml:space="preserve"> </w:t>
      </w:r>
      <w:r>
        <w:rPr>
          <w:w w:val="102"/>
        </w:rPr>
        <w:t>large</w:t>
      </w:r>
      <w:r>
        <w:rPr>
          <w:spacing w:val="3"/>
        </w:rPr>
        <w:t xml:space="preserve"> </w:t>
      </w:r>
      <w:r>
        <w:rPr>
          <w:w w:val="102"/>
        </w:rPr>
        <w:t>speakers</w:t>
      </w:r>
      <w:r>
        <w:rPr>
          <w:spacing w:val="3"/>
        </w:rPr>
        <w:t xml:space="preserve"> </w:t>
      </w:r>
      <w:r>
        <w:rPr>
          <w:w w:val="102"/>
        </w:rPr>
        <w:t>and</w:t>
      </w:r>
      <w:r>
        <w:rPr>
          <w:spacing w:val="3"/>
        </w:rPr>
        <w:t xml:space="preserve"> </w:t>
      </w:r>
      <w:r>
        <w:rPr>
          <w:w w:val="102"/>
        </w:rPr>
        <w:t>play</w:t>
      </w:r>
      <w:r>
        <w:rPr>
          <w:spacing w:val="3"/>
        </w:rPr>
        <w:t xml:space="preserve"> </w:t>
      </w:r>
      <w:r>
        <w:rPr>
          <w:w w:val="102"/>
        </w:rPr>
        <w:t>the</w:t>
      </w:r>
      <w:r>
        <w:rPr>
          <w:spacing w:val="3"/>
        </w:rPr>
        <w:t xml:space="preserve"> </w:t>
      </w:r>
      <w:r>
        <w:rPr>
          <w:spacing w:val="-3"/>
          <w:w w:val="102"/>
        </w:rPr>
        <w:t>music</w:t>
      </w:r>
      <w:r>
        <w:rPr>
          <w:w w:val="102"/>
        </w:rPr>
        <w:t xml:space="preserve"> </w:t>
      </w:r>
      <w:r>
        <w:t>loudly when they drive on the</w:t>
      </w:r>
      <w:r>
        <w:rPr>
          <w:spacing w:val="29"/>
        </w:rPr>
        <w:t xml:space="preserve"> </w:t>
      </w:r>
      <w:r>
        <w:t>street.</w:t>
      </w:r>
    </w:p>
    <w:p>
      <w:pPr>
        <w:pStyle w:val="4"/>
        <w:spacing w:line="283" w:lineRule="auto"/>
        <w:ind w:firstLine="629"/>
      </w:pPr>
      <w:r>
        <w:t>Adult drivers listen to music on the car radio when driving to work. They also listen to the news about sports, the weather, and the life of the Am</w:t>
      </w:r>
      <w:r>
        <w:rPr>
          <w:u w:val="thick"/>
        </w:rPr>
        <w:t>erican</w:t>
      </w:r>
      <w:r>
        <w:rPr>
          <w:spacing w:val="95"/>
        </w:rPr>
        <w:t xml:space="preserve"> </w:t>
      </w:r>
      <w:r>
        <w:t>people.76.</w:t>
      </w:r>
    </w:p>
    <w:p>
      <w:pPr>
        <w:pStyle w:val="8"/>
        <w:numPr>
          <w:ilvl w:val="1"/>
          <w:numId w:val="9"/>
        </w:numPr>
        <w:tabs>
          <w:tab w:val="left" w:pos="1839"/>
          <w:tab w:val="left" w:pos="1975"/>
        </w:tabs>
        <w:spacing w:before="0" w:after="0" w:line="283" w:lineRule="auto"/>
        <w:ind w:left="160" w:right="670" w:firstLine="629"/>
        <w:jc w:val="left"/>
        <w:rPr>
          <w:sz w:val="31"/>
        </w:rPr>
      </w:pPr>
      <w:r>
        <w:rPr>
          <w:sz w:val="31"/>
        </w:rPr>
        <w:t xml:space="preserve">They make CDs or tapes which radio stations use in many places. Once the popular </w:t>
      </w:r>
      <w:r>
        <w:rPr>
          <w:w w:val="102"/>
          <w:sz w:val="31"/>
        </w:rPr>
        <w:t>singer</w:t>
      </w:r>
      <w:r>
        <w:rPr>
          <w:spacing w:val="3"/>
          <w:sz w:val="31"/>
        </w:rPr>
        <w:t xml:space="preserve"> </w:t>
      </w:r>
      <w:r>
        <w:rPr>
          <w:w w:val="102"/>
          <w:sz w:val="31"/>
        </w:rPr>
        <w:t>is</w:t>
      </w:r>
      <w:r>
        <w:rPr>
          <w:spacing w:val="3"/>
          <w:sz w:val="31"/>
        </w:rPr>
        <w:t xml:space="preserve"> </w:t>
      </w:r>
      <w:r>
        <w:rPr>
          <w:w w:val="102"/>
          <w:sz w:val="31"/>
        </w:rPr>
        <w:t>heard</w:t>
      </w:r>
      <w:r>
        <w:rPr>
          <w:spacing w:val="3"/>
          <w:sz w:val="31"/>
        </w:rPr>
        <w:t xml:space="preserve"> </w:t>
      </w:r>
      <w:r>
        <w:rPr>
          <w:w w:val="102"/>
          <w:sz w:val="31"/>
        </w:rPr>
        <w:t>all</w:t>
      </w:r>
      <w:r>
        <w:rPr>
          <w:spacing w:val="3"/>
          <w:sz w:val="31"/>
        </w:rPr>
        <w:t xml:space="preserve"> </w:t>
      </w:r>
      <w:r>
        <w:rPr>
          <w:w w:val="102"/>
          <w:sz w:val="31"/>
        </w:rPr>
        <w:t>over</w:t>
      </w:r>
      <w:r>
        <w:rPr>
          <w:spacing w:val="3"/>
          <w:sz w:val="31"/>
        </w:rPr>
        <w:t xml:space="preserve"> </w:t>
      </w:r>
      <w:r>
        <w:rPr>
          <w:w w:val="102"/>
          <w:sz w:val="31"/>
        </w:rPr>
        <w:t>the</w:t>
      </w:r>
      <w:r>
        <w:rPr>
          <w:spacing w:val="3"/>
          <w:sz w:val="31"/>
        </w:rPr>
        <w:t xml:space="preserve"> </w:t>
      </w:r>
      <w:r>
        <w:rPr>
          <w:w w:val="102"/>
          <w:sz w:val="31"/>
        </w:rPr>
        <w:t>country,</w:t>
      </w:r>
      <w:r>
        <w:rPr>
          <w:spacing w:val="3"/>
          <w:sz w:val="31"/>
        </w:rPr>
        <w:t xml:space="preserve"> </w:t>
      </w:r>
      <w:r>
        <w:rPr>
          <w:w w:val="102"/>
          <w:sz w:val="31"/>
        </w:rPr>
        <w:t>young</w:t>
      </w:r>
      <w:r>
        <w:rPr>
          <w:spacing w:val="3"/>
          <w:sz w:val="31"/>
        </w:rPr>
        <w:t xml:space="preserve"> </w:t>
      </w:r>
      <w:r>
        <w:rPr>
          <w:w w:val="102"/>
          <w:sz w:val="31"/>
        </w:rPr>
        <w:t>people</w:t>
      </w:r>
      <w:r>
        <w:rPr>
          <w:spacing w:val="3"/>
          <w:sz w:val="31"/>
        </w:rPr>
        <w:t xml:space="preserve"> </w:t>
      </w:r>
      <w:r>
        <w:rPr>
          <w:w w:val="102"/>
          <w:sz w:val="31"/>
        </w:rPr>
        <w:t>will</w:t>
      </w:r>
      <w:r>
        <w:rPr>
          <w:spacing w:val="3"/>
          <w:sz w:val="31"/>
        </w:rPr>
        <w:t xml:space="preserve"> </w:t>
      </w:r>
      <w:r>
        <w:rPr>
          <w:w w:val="102"/>
          <w:sz w:val="31"/>
        </w:rPr>
        <w:t>buy</w:t>
      </w:r>
      <w:r>
        <w:rPr>
          <w:spacing w:val="3"/>
          <w:sz w:val="31"/>
        </w:rPr>
        <w:t xml:space="preserve"> </w:t>
      </w:r>
      <w:r>
        <w:rPr>
          <w:w w:val="102"/>
          <w:sz w:val="31"/>
        </w:rPr>
        <w:t>h</w:t>
      </w:r>
      <w:r>
        <w:rPr>
          <w:w w:val="102"/>
          <w:sz w:val="31"/>
          <w:u w:val="thick"/>
        </w:rPr>
        <w:t>is</w:t>
      </w:r>
      <w:r>
        <w:rPr>
          <w:spacing w:val="3"/>
          <w:sz w:val="31"/>
          <w:u w:val="thick"/>
        </w:rPr>
        <w:t xml:space="preserve"> </w:t>
      </w:r>
      <w:r>
        <w:rPr>
          <w:w w:val="102"/>
          <w:sz w:val="31"/>
          <w:u w:val="thick"/>
        </w:rPr>
        <w:t>or</w:t>
      </w:r>
      <w:r>
        <w:rPr>
          <w:spacing w:val="3"/>
          <w:sz w:val="31"/>
          <w:u w:val="thick"/>
        </w:rPr>
        <w:t xml:space="preserve"> </w:t>
      </w:r>
      <w:r>
        <w:rPr>
          <w:spacing w:val="-20"/>
          <w:w w:val="102"/>
          <w:sz w:val="31"/>
        </w:rPr>
        <w:t>h</w:t>
      </w:r>
      <w:r>
        <w:rPr>
          <w:spacing w:val="-139"/>
          <w:w w:val="102"/>
          <w:sz w:val="31"/>
        </w:rPr>
        <w:t>W</w:t>
      </w:r>
      <w:r>
        <w:rPr>
          <w:spacing w:val="-20"/>
          <w:w w:val="102"/>
          <w:sz w:val="31"/>
        </w:rPr>
        <w:t>e</w:t>
      </w:r>
      <w:r>
        <w:rPr>
          <w:spacing w:val="-139"/>
          <w:w w:val="102"/>
          <w:sz w:val="31"/>
        </w:rPr>
        <w:t>h</w:t>
      </w:r>
      <w:r>
        <w:rPr>
          <w:spacing w:val="-20"/>
          <w:w w:val="102"/>
          <w:sz w:val="31"/>
        </w:rPr>
        <w:t>r</w:t>
      </w:r>
      <w:r>
        <w:rPr>
          <w:w w:val="102"/>
          <w:sz w:val="31"/>
        </w:rPr>
        <w:t>e</w:t>
      </w:r>
      <w:r>
        <w:rPr>
          <w:spacing w:val="-139"/>
          <w:w w:val="102"/>
          <w:sz w:val="31"/>
        </w:rPr>
        <w:t>r</w:t>
      </w:r>
      <w:r>
        <w:rPr>
          <w:spacing w:val="-20"/>
          <w:w w:val="102"/>
          <w:sz w:val="31"/>
        </w:rPr>
        <w:t>t</w:t>
      </w:r>
      <w:r>
        <w:rPr>
          <w:spacing w:val="-139"/>
          <w:w w:val="102"/>
          <w:sz w:val="31"/>
        </w:rPr>
        <w:t>e</w:t>
      </w:r>
      <w:r>
        <w:rPr>
          <w:spacing w:val="-20"/>
          <w:w w:val="102"/>
          <w:sz w:val="31"/>
        </w:rPr>
        <w:t>a</w:t>
      </w:r>
      <w:r>
        <w:rPr>
          <w:spacing w:val="-139"/>
          <w:w w:val="102"/>
          <w:sz w:val="31"/>
        </w:rPr>
        <w:t>v</w:t>
      </w:r>
      <w:r>
        <w:rPr>
          <w:spacing w:val="-20"/>
          <w:w w:val="102"/>
          <w:sz w:val="31"/>
        </w:rPr>
        <w:t>p</w:t>
      </w:r>
      <w:r>
        <w:rPr>
          <w:w w:val="102"/>
          <w:sz w:val="31"/>
        </w:rPr>
        <w:t>e</w:t>
      </w:r>
      <w:r>
        <w:rPr>
          <w:spacing w:val="-139"/>
          <w:w w:val="102"/>
          <w:sz w:val="31"/>
        </w:rPr>
        <w:t>r</w:t>
      </w:r>
      <w:r>
        <w:rPr>
          <w:w w:val="102"/>
          <w:sz w:val="31"/>
        </w:rPr>
        <w:t>s</w:t>
      </w:r>
      <w:r>
        <w:rPr>
          <w:spacing w:val="-20"/>
          <w:w w:val="102"/>
          <w:sz w:val="31"/>
        </w:rPr>
        <w:t>.</w:t>
      </w:r>
      <w:r>
        <w:rPr>
          <w:w w:val="102"/>
          <w:sz w:val="31"/>
        </w:rPr>
        <w:t>t</w:t>
      </w:r>
      <w:r>
        <w:rPr>
          <w:spacing w:val="-139"/>
          <w:w w:val="102"/>
          <w:sz w:val="31"/>
        </w:rPr>
        <w:t>h</w:t>
      </w:r>
      <w:r>
        <w:rPr>
          <w:spacing w:val="-20"/>
          <w:w w:val="102"/>
          <w:sz w:val="31"/>
        </w:rPr>
        <w:t>7</w:t>
      </w:r>
      <w:r>
        <w:rPr>
          <w:spacing w:val="-139"/>
          <w:w w:val="102"/>
          <w:sz w:val="31"/>
        </w:rPr>
        <w:t>e</w:t>
      </w:r>
      <w:r>
        <w:rPr>
          <w:w w:val="102"/>
          <w:sz w:val="31"/>
        </w:rPr>
        <w:t>8.</w:t>
      </w:r>
    </w:p>
    <w:p>
      <w:pPr>
        <w:pStyle w:val="4"/>
        <w:spacing w:line="283" w:lineRule="auto"/>
      </w:pPr>
      <w:r>
        <w:t>singer goes, all the young people want to meet him or her. And the singer will become a national star.</w:t>
      </w:r>
    </w:p>
    <w:p>
      <w:pPr>
        <w:pStyle w:val="4"/>
        <w:tabs>
          <w:tab w:val="left" w:pos="4368"/>
          <w:tab w:val="left" w:pos="7959"/>
        </w:tabs>
        <w:spacing w:line="283" w:lineRule="auto"/>
        <w:ind w:firstLine="629"/>
      </w:pPr>
      <w:r>
        <w:t xml:space="preserve">There are other kinds of music that are important to Americans. One is called folk music. It </w:t>
      </w:r>
      <w:r>
        <w:rPr>
          <w:w w:val="102"/>
        </w:rPr>
        <w:t>tel</w:t>
      </w:r>
      <w:r>
        <w:rPr>
          <w:spacing w:val="25"/>
          <w:w w:val="102"/>
        </w:rPr>
        <w:t>l</w:t>
      </w:r>
      <w:r>
        <w:rPr>
          <w:w w:val="102"/>
        </w:rPr>
        <w:t>storie</w:t>
      </w:r>
      <w:r>
        <w:rPr>
          <w:spacing w:val="-152"/>
          <w:w w:val="102"/>
        </w:rPr>
        <w:t>s</w:t>
      </w:r>
      <w:r>
        <w:rPr>
          <w:w w:val="102"/>
        </w:rPr>
        <w:t>about</w:t>
      </w:r>
      <w:r>
        <w:rPr>
          <w:spacing w:val="-109"/>
        </w:rPr>
        <w:t xml:space="preserve"> </w:t>
      </w:r>
      <w:r>
        <w:rPr>
          <w:w w:val="102"/>
        </w:rPr>
        <w:t>the</w:t>
      </w:r>
      <w:r>
        <w:rPr>
          <w:spacing w:val="-112"/>
        </w:rPr>
        <w:t xml:space="preserve"> </w:t>
      </w:r>
      <w:r>
        <w:rPr>
          <w:w w:val="102"/>
        </w:rPr>
        <w:t>common</w:t>
      </w:r>
      <w:r>
        <w:tab/>
      </w:r>
      <w:r>
        <w:rPr>
          <w:w w:val="102"/>
        </w:rPr>
        <w:t>lif</w:t>
      </w:r>
      <w:r>
        <w:rPr>
          <w:spacing w:val="-80"/>
          <w:w w:val="102"/>
        </w:rPr>
        <w:t>e</w:t>
      </w:r>
      <w:r>
        <w:rPr>
          <w:w w:val="102"/>
        </w:rPr>
        <w:t>of</w:t>
      </w:r>
      <w:r>
        <w:rPr>
          <w:spacing w:val="-73"/>
        </w:rPr>
        <w:t xml:space="preserve"> </w:t>
      </w:r>
      <w:r>
        <w:rPr>
          <w:w w:val="102"/>
        </w:rPr>
        <w:t>Americans</w:t>
      </w:r>
      <w:r>
        <w:rPr>
          <w:spacing w:val="-3"/>
          <w:w w:val="102"/>
        </w:rPr>
        <w:t>.</w:t>
      </w:r>
      <w:r>
        <w:rPr>
          <w:w w:val="102"/>
          <w:u w:val="thick"/>
        </w:rPr>
        <w:t>79.</w:t>
      </w:r>
      <w:r>
        <w:rPr>
          <w:u w:val="thick"/>
        </w:rPr>
        <w:tab/>
      </w:r>
      <w:r>
        <w:rPr>
          <w:spacing w:val="-33"/>
        </w:rPr>
        <w:t xml:space="preserve"> </w:t>
      </w:r>
      <w:r>
        <w:rPr>
          <w:w w:val="102"/>
        </w:rPr>
        <w:t>This</w:t>
      </w:r>
      <w:r>
        <w:rPr>
          <w:spacing w:val="-91"/>
        </w:rPr>
        <w:t xml:space="preserve"> </w:t>
      </w:r>
      <w:r>
        <w:rPr>
          <w:w w:val="102"/>
        </w:rPr>
        <w:t>was</w:t>
      </w:r>
      <w:r>
        <w:rPr>
          <w:spacing w:val="-8"/>
        </w:rPr>
        <w:t xml:space="preserve"> </w:t>
      </w:r>
      <w:r>
        <w:rPr>
          <w:w w:val="102"/>
        </w:rPr>
        <w:t>starte</w:t>
      </w:r>
      <w:r>
        <w:rPr>
          <w:spacing w:val="-134"/>
          <w:w w:val="102"/>
        </w:rPr>
        <w:t>d</w:t>
      </w:r>
      <w:r>
        <w:rPr>
          <w:w w:val="102"/>
        </w:rPr>
        <w:t>by</w:t>
      </w:r>
      <w:r>
        <w:rPr>
          <w:spacing w:val="-26"/>
        </w:rPr>
        <w:t xml:space="preserve"> </w:t>
      </w:r>
      <w:r>
        <w:rPr>
          <w:w w:val="102"/>
        </w:rPr>
        <w:t>cowboys</w:t>
      </w:r>
      <w:r>
        <w:rPr>
          <w:spacing w:val="-12"/>
        </w:rPr>
        <w:t xml:space="preserve"> </w:t>
      </w:r>
      <w:r>
        <w:rPr>
          <w:w w:val="102"/>
        </w:rPr>
        <w:t>who</w:t>
      </w:r>
    </w:p>
    <w:p>
      <w:pPr>
        <w:pStyle w:val="4"/>
        <w:spacing w:line="283" w:lineRule="auto"/>
      </w:pPr>
      <w:r>
        <w:t>should sing at night to the cows they were watching. Today, any music about country life is call country</w:t>
      </w:r>
      <w:r>
        <w:rPr>
          <w:spacing w:val="3"/>
        </w:rPr>
        <w:t xml:space="preserve"> </w:t>
      </w:r>
      <w:r>
        <w:t>music.</w:t>
      </w:r>
    </w:p>
    <w:p>
      <w:pPr>
        <w:pStyle w:val="4"/>
        <w:spacing w:line="381" w:lineRule="exact"/>
        <w:ind w:left="812"/>
      </w:pPr>
      <w:r>
        <w:t>从方框中选择恰当的句子还原到短文中，使短文完整、通顺。</w:t>
      </w:r>
    </w:p>
    <w:p>
      <w:pPr>
        <w:pStyle w:val="4"/>
        <w:rPr>
          <w:sz w:val="20"/>
        </w:rPr>
      </w:pPr>
      <w:r>
        <w:rPr>
          <w:sz w:val="20"/>
        </w:rPr>
        <w:pict>
          <v:group id="_x0000_s1064" o:spid="_x0000_s1064" o:spt="203" style="height:221pt;width:622pt;" coordsize="12440,4420">
            <o:lock v:ext="edit"/>
            <v:shape id="_x0000_s1065" o:spid="_x0000_s1065" o:spt="75" type="#_x0000_t75" style="position:absolute;left:0;top:0;height:4420;width:12440;" filled="f" stroked="f" coordsize="21600,21600">
              <v:path/>
              <v:fill on="f" focussize="0,0"/>
              <v:stroke on="f"/>
              <v:imagedata r:id="rId11" o:title=""/>
              <o:lock v:ext="edit" aspectratio="t"/>
            </v:shape>
            <v:shape id="_x0000_s1066" o:spid="_x0000_s1066" o:spt="202" type="#_x0000_t202" style="position:absolute;left:227;top:313;height:2143;width:11108;" filled="f" stroked="f" coordsize="21600,21600">
              <v:path/>
              <v:fill on="f" focussize="0,0"/>
              <v:stroke on="f" joinstyle="miter"/>
              <v:imagedata o:title=""/>
              <o:lock v:ext="edit"/>
              <v:textbox inset="0mm,0mm,0mm,0mm">
                <w:txbxContent>
                  <w:p>
                    <w:pPr>
                      <w:numPr>
                        <w:ilvl w:val="0"/>
                        <w:numId w:val="18"/>
                      </w:numPr>
                      <w:tabs>
                        <w:tab w:val="left" w:pos="476"/>
                      </w:tabs>
                      <w:spacing w:before="0" w:line="347" w:lineRule="exact"/>
                      <w:ind w:left="475" w:right="0" w:hanging="476"/>
                      <w:jc w:val="left"/>
                      <w:rPr>
                        <w:sz w:val="31"/>
                      </w:rPr>
                    </w:pPr>
                    <w:r>
                      <w:rPr>
                        <w:sz w:val="31"/>
                      </w:rPr>
                      <w:t>Most of the radio programs are</w:t>
                    </w:r>
                    <w:r>
                      <w:rPr>
                        <w:spacing w:val="35"/>
                        <w:sz w:val="31"/>
                      </w:rPr>
                      <w:t xml:space="preserve"> </w:t>
                    </w:r>
                    <w:r>
                      <w:rPr>
                        <w:sz w:val="31"/>
                      </w:rPr>
                      <w:t>music.</w:t>
                    </w:r>
                  </w:p>
                  <w:p>
                    <w:pPr>
                      <w:numPr>
                        <w:ilvl w:val="0"/>
                        <w:numId w:val="18"/>
                      </w:numPr>
                      <w:tabs>
                        <w:tab w:val="left" w:pos="476"/>
                      </w:tabs>
                      <w:spacing w:before="212"/>
                      <w:ind w:left="475" w:right="0" w:hanging="476"/>
                      <w:jc w:val="left"/>
                      <w:rPr>
                        <w:sz w:val="31"/>
                      </w:rPr>
                    </w:pPr>
                    <w:r>
                      <w:rPr>
                        <w:sz w:val="31"/>
                      </w:rPr>
                      <w:t>Most Americans are interested in fork</w:t>
                    </w:r>
                    <w:r>
                      <w:rPr>
                        <w:spacing w:val="44"/>
                        <w:sz w:val="31"/>
                      </w:rPr>
                      <w:t xml:space="preserve"> </w:t>
                    </w:r>
                    <w:r>
                      <w:rPr>
                        <w:sz w:val="31"/>
                      </w:rPr>
                      <w:t>music.</w:t>
                    </w:r>
                  </w:p>
                  <w:p>
                    <w:pPr>
                      <w:numPr>
                        <w:ilvl w:val="0"/>
                        <w:numId w:val="18"/>
                      </w:numPr>
                      <w:tabs>
                        <w:tab w:val="left" w:pos="476"/>
                      </w:tabs>
                      <w:spacing w:before="211"/>
                      <w:ind w:left="475" w:right="0" w:hanging="476"/>
                      <w:jc w:val="left"/>
                      <w:rPr>
                        <w:sz w:val="31"/>
                      </w:rPr>
                    </w:pPr>
                    <w:r>
                      <w:rPr>
                        <w:sz w:val="31"/>
                      </w:rPr>
                      <w:t>Another is called country</w:t>
                    </w:r>
                    <w:r>
                      <w:rPr>
                        <w:spacing w:val="21"/>
                        <w:sz w:val="31"/>
                      </w:rPr>
                      <w:t xml:space="preserve"> </w:t>
                    </w:r>
                    <w:r>
                      <w:rPr>
                        <w:sz w:val="31"/>
                      </w:rPr>
                      <w:t>music.</w:t>
                    </w:r>
                  </w:p>
                  <w:p>
                    <w:pPr>
                      <w:numPr>
                        <w:ilvl w:val="0"/>
                        <w:numId w:val="18"/>
                      </w:numPr>
                      <w:tabs>
                        <w:tab w:val="left" w:pos="476"/>
                      </w:tabs>
                      <w:spacing w:before="211" w:line="367" w:lineRule="exact"/>
                      <w:ind w:left="475" w:right="0" w:hanging="476"/>
                      <w:jc w:val="left"/>
                      <w:rPr>
                        <w:sz w:val="31"/>
                      </w:rPr>
                    </w:pPr>
                    <w:r>
                      <w:rPr>
                        <w:sz w:val="31"/>
                      </w:rPr>
                      <w:t>They</w:t>
                    </w:r>
                    <w:r>
                      <w:rPr>
                        <w:spacing w:val="20"/>
                        <w:sz w:val="31"/>
                      </w:rPr>
                      <w:t xml:space="preserve"> </w:t>
                    </w:r>
                    <w:r>
                      <w:rPr>
                        <w:sz w:val="31"/>
                      </w:rPr>
                      <w:t>often</w:t>
                    </w:r>
                    <w:r>
                      <w:rPr>
                        <w:spacing w:val="20"/>
                        <w:sz w:val="31"/>
                      </w:rPr>
                      <w:t xml:space="preserve"> </w:t>
                    </w:r>
                    <w:r>
                      <w:rPr>
                        <w:sz w:val="31"/>
                      </w:rPr>
                      <w:t>play</w:t>
                    </w:r>
                    <w:r>
                      <w:rPr>
                        <w:spacing w:val="20"/>
                        <w:sz w:val="31"/>
                      </w:rPr>
                      <w:t xml:space="preserve"> </w:t>
                    </w:r>
                    <w:r>
                      <w:rPr>
                        <w:sz w:val="31"/>
                      </w:rPr>
                      <w:t>music</w:t>
                    </w:r>
                    <w:r>
                      <w:rPr>
                        <w:spacing w:val="20"/>
                        <w:sz w:val="31"/>
                      </w:rPr>
                      <w:t xml:space="preserve"> </w:t>
                    </w:r>
                    <w:r>
                      <w:rPr>
                        <w:sz w:val="31"/>
                      </w:rPr>
                      <w:t>before</w:t>
                    </w:r>
                    <w:r>
                      <w:rPr>
                        <w:spacing w:val="20"/>
                        <w:sz w:val="31"/>
                      </w:rPr>
                      <w:t xml:space="preserve"> </w:t>
                    </w:r>
                    <w:r>
                      <w:rPr>
                        <w:sz w:val="31"/>
                      </w:rPr>
                      <w:t>class,</w:t>
                    </w:r>
                    <w:r>
                      <w:rPr>
                        <w:spacing w:val="20"/>
                        <w:sz w:val="31"/>
                      </w:rPr>
                      <w:t xml:space="preserve"> </w:t>
                    </w:r>
                    <w:r>
                      <w:rPr>
                        <w:sz w:val="31"/>
                      </w:rPr>
                      <w:t>after</w:t>
                    </w:r>
                    <w:r>
                      <w:rPr>
                        <w:spacing w:val="20"/>
                        <w:sz w:val="31"/>
                      </w:rPr>
                      <w:t xml:space="preserve"> </w:t>
                    </w:r>
                    <w:r>
                      <w:rPr>
                        <w:sz w:val="31"/>
                      </w:rPr>
                      <w:t>class,</w:t>
                    </w:r>
                    <w:r>
                      <w:rPr>
                        <w:spacing w:val="20"/>
                        <w:sz w:val="31"/>
                      </w:rPr>
                      <w:t xml:space="preserve"> </w:t>
                    </w:r>
                    <w:r>
                      <w:rPr>
                        <w:sz w:val="31"/>
                      </w:rPr>
                      <w:t>and</w:t>
                    </w:r>
                    <w:r>
                      <w:rPr>
                        <w:spacing w:val="20"/>
                        <w:sz w:val="31"/>
                      </w:rPr>
                      <w:t xml:space="preserve"> </w:t>
                    </w:r>
                    <w:r>
                      <w:rPr>
                        <w:sz w:val="31"/>
                      </w:rPr>
                      <w:t>at</w:t>
                    </w:r>
                    <w:r>
                      <w:rPr>
                        <w:spacing w:val="20"/>
                        <w:sz w:val="31"/>
                      </w:rPr>
                      <w:t xml:space="preserve"> </w:t>
                    </w:r>
                    <w:r>
                      <w:rPr>
                        <w:sz w:val="31"/>
                      </w:rPr>
                      <w:t>lunch</w:t>
                    </w:r>
                    <w:r>
                      <w:rPr>
                        <w:spacing w:val="20"/>
                        <w:sz w:val="31"/>
                      </w:rPr>
                      <w:t xml:space="preserve"> </w:t>
                    </w:r>
                    <w:r>
                      <w:rPr>
                        <w:sz w:val="31"/>
                      </w:rPr>
                      <w:t>time.</w:t>
                    </w:r>
                  </w:p>
                </w:txbxContent>
              </v:textbox>
            </v:shape>
            <v:shape id="_x0000_s1067" o:spid="_x0000_s1067" o:spt="202" type="#_x0000_t202" style="position:absolute;left:0;top:2935;height:317;width:812;" filled="f" stroked="f" coordsize="21600,21600">
              <v:path/>
              <v:fill on="f" focussize="0,0"/>
              <v:stroke on="f" joinstyle="miter"/>
              <v:imagedata o:title=""/>
              <o:lock v:ext="edit"/>
              <v:textbox inset="0mm,0mm,0mm,0mm">
                <w:txbxContent>
                  <w:p>
                    <w:pPr>
                      <w:spacing w:before="0" w:line="317" w:lineRule="exact"/>
                      <w:ind w:left="0" w:right="0" w:firstLine="0"/>
                      <w:jc w:val="left"/>
                      <w:rPr>
                        <w:sz w:val="31"/>
                      </w:rPr>
                    </w:pPr>
                    <w:r>
                      <w:rPr>
                        <w:sz w:val="31"/>
                      </w:rPr>
                      <w:t>Keys:</w:t>
                    </w:r>
                  </w:p>
                </w:txbxContent>
              </v:textbox>
            </v:shape>
            <v:shape id="_x0000_s1068" o:spid="_x0000_s1068" o:spt="202" type="#_x0000_t202" style="position:absolute;left:227;top:2748;height:317;width:7940;" filled="f" stroked="f" coordsize="21600,21600">
              <v:path/>
              <v:fill on="f" focussize="0,0"/>
              <v:stroke on="f" joinstyle="miter"/>
              <v:imagedata o:title=""/>
              <o:lock v:ext="edit"/>
              <v:textbox inset="0mm,0mm,0mm,0mm">
                <w:txbxContent>
                  <w:p>
                    <w:pPr>
                      <w:spacing w:before="0" w:line="317" w:lineRule="exact"/>
                      <w:ind w:left="0" w:right="0" w:firstLine="0"/>
                      <w:jc w:val="left"/>
                      <w:rPr>
                        <w:sz w:val="31"/>
                      </w:rPr>
                    </w:pPr>
                    <w:r>
                      <w:rPr>
                        <w:sz w:val="31"/>
                      </w:rPr>
                      <w:t>E. Students can only listen to music on the radio.</w:t>
                    </w:r>
                  </w:p>
                </w:txbxContent>
              </v:textbox>
            </v:shape>
            <v:shape id="_x0000_s1069" o:spid="_x0000_s1069" o:spt="202" type="#_x0000_t202" style="position:absolute;left:227;top:3356;height:926;width:9208;" filled="f" stroked="f" coordsize="21600,21600">
              <v:path/>
              <v:fill on="f" focussize="0,0"/>
              <v:stroke on="f" joinstyle="miter"/>
              <v:imagedata o:title=""/>
              <o:lock v:ext="edit"/>
              <v:textbox inset="0mm,0mm,0mm,0mm">
                <w:txbxContent>
                  <w:p>
                    <w:pPr>
                      <w:numPr>
                        <w:ilvl w:val="0"/>
                        <w:numId w:val="19"/>
                      </w:numPr>
                      <w:tabs>
                        <w:tab w:val="left" w:pos="476"/>
                      </w:tabs>
                      <w:spacing w:before="0" w:line="347" w:lineRule="exact"/>
                      <w:ind w:left="475" w:right="0" w:hanging="476"/>
                      <w:jc w:val="left"/>
                      <w:rPr>
                        <w:sz w:val="31"/>
                      </w:rPr>
                    </w:pPr>
                    <w:r>
                      <w:rPr>
                        <w:sz w:val="31"/>
                      </w:rPr>
                      <w:t>Some of the money from these tapes comes to the</w:t>
                    </w:r>
                    <w:r>
                      <w:rPr>
                        <w:spacing w:val="25"/>
                        <w:sz w:val="31"/>
                      </w:rPr>
                      <w:t xml:space="preserve"> </w:t>
                    </w:r>
                    <w:r>
                      <w:rPr>
                        <w:sz w:val="31"/>
                      </w:rPr>
                      <w:t>singer.</w:t>
                    </w:r>
                  </w:p>
                  <w:p>
                    <w:pPr>
                      <w:numPr>
                        <w:ilvl w:val="0"/>
                        <w:numId w:val="19"/>
                      </w:numPr>
                      <w:tabs>
                        <w:tab w:val="left" w:pos="476"/>
                      </w:tabs>
                      <w:spacing w:before="211" w:line="367" w:lineRule="exact"/>
                      <w:ind w:left="475" w:right="0" w:hanging="476"/>
                      <w:jc w:val="left"/>
                      <w:rPr>
                        <w:sz w:val="31"/>
                      </w:rPr>
                    </w:pPr>
                    <w:r>
                      <w:rPr>
                        <w:sz w:val="31"/>
                      </w:rPr>
                      <w:t>Pop or popular singers make much</w:t>
                    </w:r>
                    <w:r>
                      <w:rPr>
                        <w:spacing w:val="48"/>
                        <w:sz w:val="31"/>
                      </w:rPr>
                      <w:t xml:space="preserve"> </w:t>
                    </w:r>
                    <w:r>
                      <w:rPr>
                        <w:sz w:val="31"/>
                      </w:rPr>
                      <w:t>money.</w:t>
                    </w:r>
                  </w:p>
                </w:txbxContent>
              </v:textbox>
            </v:shape>
            <w10:wrap type="none"/>
            <w10:anchorlock/>
          </v:group>
        </w:pict>
      </w:r>
    </w:p>
    <w:p>
      <w:pPr>
        <w:pStyle w:val="4"/>
        <w:ind w:left="0"/>
        <w:rPr>
          <w:sz w:val="20"/>
        </w:rPr>
      </w:pPr>
    </w:p>
    <w:p>
      <w:pPr>
        <w:pStyle w:val="4"/>
        <w:spacing w:before="4"/>
        <w:ind w:left="0"/>
        <w:rPr>
          <w:sz w:val="18"/>
        </w:rPr>
      </w:pPr>
    </w:p>
    <w:p>
      <w:pPr>
        <w:pStyle w:val="3"/>
        <w:spacing w:before="1"/>
      </w:pPr>
      <w:r>
        <w:t>五、补全对话（5 分）</w:t>
      </w:r>
    </w:p>
    <w:p>
      <w:pPr>
        <w:pStyle w:val="4"/>
        <w:spacing w:before="70" w:line="283" w:lineRule="auto"/>
        <w:ind w:right="2681" w:firstLine="629"/>
      </w:pPr>
      <w:r>
        <w:rPr>
          <w:spacing w:val="-12"/>
        </w:rPr>
        <w:t>请阅读下面对话，然后根据对话内容从方框内选择恰当的句子将对话补充完整</w:t>
      </w:r>
      <w:r>
        <w:t>（</w:t>
      </w:r>
      <w:r>
        <w:rPr>
          <w:spacing w:val="-5"/>
        </w:rPr>
        <w:t>选项中</w:t>
      </w:r>
      <w:r>
        <w:t>有两项是多余的）。</w:t>
      </w:r>
    </w:p>
    <w:p>
      <w:pPr>
        <w:pStyle w:val="4"/>
        <w:spacing w:before="13"/>
      </w:pPr>
      <w:r>
        <w:t>A: Hello, House of Noodles.</w:t>
      </w:r>
    </w:p>
    <w:p>
      <w:pPr>
        <w:pStyle w:val="4"/>
        <w:tabs>
          <w:tab w:val="left" w:pos="5042"/>
        </w:tabs>
        <w:spacing w:before="71" w:line="283" w:lineRule="auto"/>
        <w:ind w:right="9454"/>
      </w:pPr>
      <w:r>
        <w:t xml:space="preserve">B: Hello, I want to order some </w:t>
      </w:r>
      <w:r>
        <w:rPr>
          <w:spacing w:val="-3"/>
        </w:rPr>
        <w:t xml:space="preserve">food. </w:t>
      </w:r>
      <w:r>
        <w:t>A:</w:t>
      </w:r>
      <w:r>
        <w:rPr>
          <w:spacing w:val="9"/>
          <w:u w:val="thick"/>
        </w:rPr>
        <w:t xml:space="preserve"> </w:t>
      </w:r>
      <w:r>
        <w:rPr>
          <w:u w:val="thick"/>
        </w:rPr>
        <w:t>80.</w:t>
      </w:r>
      <w:r>
        <w:rPr>
          <w:u w:val="thick"/>
        </w:rPr>
        <w:tab/>
      </w:r>
      <w:r>
        <w:t>?</w:t>
      </w:r>
    </w:p>
    <w:p>
      <w:pPr>
        <w:pStyle w:val="4"/>
        <w:tabs>
          <w:tab w:val="left" w:pos="5042"/>
        </w:tabs>
        <w:spacing w:line="283" w:lineRule="auto"/>
        <w:ind w:right="9821"/>
      </w:pPr>
      <w:r>
        <w:rPr>
          <w:w w:val="102"/>
        </w:rPr>
        <w:t>B:</w:t>
      </w:r>
      <w:r>
        <w:rPr>
          <w:spacing w:val="3"/>
        </w:rPr>
        <w:t xml:space="preserve"> </w:t>
      </w:r>
      <w:r>
        <w:rPr>
          <w:spacing w:val="-155"/>
          <w:w w:val="102"/>
        </w:rPr>
        <w:t>I</w:t>
      </w:r>
      <w:r>
        <w:rPr>
          <w:spacing w:val="-213"/>
          <w:w w:val="102"/>
        </w:rPr>
        <w:t>’</w:t>
      </w:r>
      <w:r>
        <w:rPr>
          <w:w w:val="102"/>
        </w:rPr>
        <w:t>d</w:t>
      </w:r>
      <w:r>
        <w:rPr>
          <w:spacing w:val="3"/>
        </w:rPr>
        <w:t xml:space="preserve"> </w:t>
      </w:r>
      <w:r>
        <w:rPr>
          <w:w w:val="102"/>
        </w:rPr>
        <w:t>like</w:t>
      </w:r>
      <w:r>
        <w:rPr>
          <w:spacing w:val="3"/>
        </w:rPr>
        <w:t xml:space="preserve"> </w:t>
      </w:r>
      <w:r>
        <w:rPr>
          <w:w w:val="102"/>
        </w:rPr>
        <w:t>a</w:t>
      </w:r>
      <w:r>
        <w:rPr>
          <w:spacing w:val="3"/>
        </w:rPr>
        <w:t xml:space="preserve"> </w:t>
      </w:r>
      <w:r>
        <w:rPr>
          <w:w w:val="102"/>
        </w:rPr>
        <w:t>bowl</w:t>
      </w:r>
      <w:r>
        <w:rPr>
          <w:spacing w:val="3"/>
        </w:rPr>
        <w:t xml:space="preserve"> </w:t>
      </w:r>
      <w:r>
        <w:rPr>
          <w:w w:val="102"/>
        </w:rPr>
        <w:t>of</w:t>
      </w:r>
      <w:r>
        <w:rPr>
          <w:spacing w:val="3"/>
        </w:rPr>
        <w:t xml:space="preserve"> </w:t>
      </w:r>
      <w:r>
        <w:rPr>
          <w:w w:val="102"/>
        </w:rPr>
        <w:t>beef</w:t>
      </w:r>
      <w:r>
        <w:rPr>
          <w:spacing w:val="3"/>
        </w:rPr>
        <w:t xml:space="preserve"> </w:t>
      </w:r>
      <w:r>
        <w:rPr>
          <w:spacing w:val="-2"/>
          <w:w w:val="102"/>
        </w:rPr>
        <w:t>noodles.</w:t>
      </w:r>
      <w:r>
        <w:rPr>
          <w:w w:val="102"/>
        </w:rPr>
        <w:t xml:space="preserve"> </w:t>
      </w:r>
      <w:r>
        <w:t>A:</w:t>
      </w:r>
      <w:r>
        <w:rPr>
          <w:spacing w:val="9"/>
          <w:u w:val="thick"/>
        </w:rPr>
        <w:t xml:space="preserve"> </w:t>
      </w:r>
      <w:r>
        <w:rPr>
          <w:u w:val="thick"/>
        </w:rPr>
        <w:t>81.</w:t>
      </w:r>
      <w:r>
        <w:rPr>
          <w:u w:val="thick"/>
        </w:rPr>
        <w:tab/>
      </w:r>
      <w:r>
        <w:t>?</w:t>
      </w:r>
    </w:p>
    <w:p>
      <w:pPr>
        <w:pStyle w:val="4"/>
        <w:spacing w:line="396" w:lineRule="exact"/>
      </w:pPr>
      <w:r>
        <w:t>B: A large bowl.</w:t>
      </w:r>
    </w:p>
    <w:p>
      <w:pPr>
        <w:pStyle w:val="4"/>
        <w:spacing w:before="70"/>
      </w:pPr>
      <w:r>
        <w:t>A: Would you like some drinks?</w:t>
      </w:r>
    </w:p>
    <w:p>
      <w:pPr>
        <w:pStyle w:val="4"/>
        <w:tabs>
          <w:tab w:val="left" w:pos="5676"/>
        </w:tabs>
        <w:spacing w:before="70"/>
      </w:pPr>
      <w:r>
        <w:t>B:</w:t>
      </w:r>
      <w:r>
        <w:rPr>
          <w:spacing w:val="12"/>
        </w:rPr>
        <w:t xml:space="preserve"> </w:t>
      </w:r>
      <w:r>
        <w:t>Yes</w:t>
      </w:r>
      <w:r>
        <w:rPr>
          <w:u w:val="thick"/>
        </w:rPr>
        <w:t>.</w:t>
      </w:r>
      <w:r>
        <w:rPr>
          <w:spacing w:val="12"/>
          <w:u w:val="thick"/>
        </w:rPr>
        <w:t xml:space="preserve"> </w:t>
      </w:r>
      <w:r>
        <w:rPr>
          <w:u w:val="thick"/>
        </w:rPr>
        <w:t>82.</w:t>
      </w:r>
      <w:r>
        <w:rPr>
          <w:u w:val="thick"/>
        </w:rPr>
        <w:tab/>
      </w:r>
      <w:r>
        <w:t>.</w:t>
      </w:r>
    </w:p>
    <w:p>
      <w:pPr>
        <w:pStyle w:val="4"/>
        <w:spacing w:before="72" w:line="283" w:lineRule="auto"/>
        <w:ind w:right="4660"/>
      </w:pPr>
      <w:r>
        <w:rPr>
          <w:w w:val="102"/>
        </w:rPr>
        <w:t>A:</w:t>
      </w:r>
      <w:r>
        <w:rPr>
          <w:spacing w:val="3"/>
        </w:rPr>
        <w:t xml:space="preserve"> </w:t>
      </w:r>
      <w:r>
        <w:rPr>
          <w:w w:val="102"/>
        </w:rPr>
        <w:t>OK.</w:t>
      </w:r>
      <w:r>
        <w:rPr>
          <w:spacing w:val="3"/>
        </w:rPr>
        <w:t xml:space="preserve"> </w:t>
      </w:r>
      <w:r>
        <w:rPr>
          <w:w w:val="102"/>
        </w:rPr>
        <w:t>A</w:t>
      </w:r>
      <w:r>
        <w:rPr>
          <w:spacing w:val="3"/>
        </w:rPr>
        <w:t xml:space="preserve"> </w:t>
      </w:r>
      <w:r>
        <w:rPr>
          <w:w w:val="102"/>
        </w:rPr>
        <w:t>large</w:t>
      </w:r>
      <w:r>
        <w:rPr>
          <w:spacing w:val="3"/>
        </w:rPr>
        <w:t xml:space="preserve"> </w:t>
      </w:r>
      <w:r>
        <w:rPr>
          <w:w w:val="102"/>
        </w:rPr>
        <w:t>bowl</w:t>
      </w:r>
      <w:r>
        <w:rPr>
          <w:spacing w:val="3"/>
        </w:rPr>
        <w:t xml:space="preserve"> </w:t>
      </w:r>
      <w:r>
        <w:rPr>
          <w:w w:val="102"/>
        </w:rPr>
        <w:t>of</w:t>
      </w:r>
      <w:r>
        <w:rPr>
          <w:spacing w:val="3"/>
        </w:rPr>
        <w:t xml:space="preserve"> </w:t>
      </w:r>
      <w:r>
        <w:rPr>
          <w:w w:val="102"/>
        </w:rPr>
        <w:t>beef</w:t>
      </w:r>
      <w:r>
        <w:rPr>
          <w:spacing w:val="3"/>
        </w:rPr>
        <w:t xml:space="preserve"> </w:t>
      </w:r>
      <w:r>
        <w:rPr>
          <w:w w:val="102"/>
        </w:rPr>
        <w:t>noodles</w:t>
      </w:r>
      <w:r>
        <w:rPr>
          <w:spacing w:val="3"/>
        </w:rPr>
        <w:t xml:space="preserve"> </w:t>
      </w:r>
      <w:r>
        <w:rPr>
          <w:w w:val="102"/>
        </w:rPr>
        <w:t>and</w:t>
      </w:r>
      <w:r>
        <w:rPr>
          <w:spacing w:val="3"/>
        </w:rPr>
        <w:t xml:space="preserve"> </w:t>
      </w:r>
      <w:r>
        <w:rPr>
          <w:w w:val="102"/>
        </w:rPr>
        <w:t>a</w:t>
      </w:r>
      <w:r>
        <w:rPr>
          <w:spacing w:val="3"/>
        </w:rPr>
        <w:t xml:space="preserve"> </w:t>
      </w:r>
      <w:r>
        <w:rPr>
          <w:w w:val="102"/>
        </w:rPr>
        <w:t>cup</w:t>
      </w:r>
      <w:r>
        <w:rPr>
          <w:spacing w:val="3"/>
        </w:rPr>
        <w:t xml:space="preserve"> </w:t>
      </w:r>
      <w:r>
        <w:rPr>
          <w:w w:val="102"/>
        </w:rPr>
        <w:t>of</w:t>
      </w:r>
      <w:r>
        <w:rPr>
          <w:spacing w:val="3"/>
        </w:rPr>
        <w:t xml:space="preserve"> </w:t>
      </w:r>
      <w:r>
        <w:rPr>
          <w:w w:val="102"/>
        </w:rPr>
        <w:t>c</w:t>
      </w:r>
      <w:r>
        <w:rPr>
          <w:spacing w:val="-71"/>
          <w:w w:val="102"/>
        </w:rPr>
        <w:t>o</w:t>
      </w:r>
      <w:r>
        <w:rPr>
          <w:spacing w:val="-246"/>
          <w:w w:val="102"/>
        </w:rPr>
        <w:t>’</w:t>
      </w:r>
      <w:r>
        <w:rPr>
          <w:spacing w:val="-125"/>
          <w:w w:val="102"/>
        </w:rPr>
        <w:t>f</w:t>
      </w:r>
      <w:r>
        <w:rPr>
          <w:spacing w:val="-34"/>
          <w:w w:val="102"/>
        </w:rPr>
        <w:t>s</w:t>
      </w:r>
      <w:r>
        <w:rPr>
          <w:w w:val="102"/>
        </w:rPr>
        <w:t>f</w:t>
      </w:r>
      <w:r>
        <w:rPr>
          <w:spacing w:val="-125"/>
          <w:w w:val="102"/>
        </w:rPr>
        <w:t>e</w:t>
      </w:r>
      <w:r>
        <w:rPr>
          <w:spacing w:val="-34"/>
          <w:w w:val="102"/>
        </w:rPr>
        <w:t>y</w:t>
      </w:r>
      <w:r>
        <w:rPr>
          <w:spacing w:val="-125"/>
          <w:w w:val="102"/>
        </w:rPr>
        <w:t>e</w:t>
      </w:r>
      <w:r>
        <w:rPr>
          <w:spacing w:val="-34"/>
          <w:w w:val="102"/>
        </w:rPr>
        <w:t>o</w:t>
      </w:r>
      <w:r>
        <w:rPr>
          <w:spacing w:val="-125"/>
          <w:w w:val="102"/>
        </w:rPr>
        <w:t>.</w:t>
      </w:r>
      <w:r>
        <w:rPr>
          <w:w w:val="102"/>
        </w:rPr>
        <w:t>u</w:t>
      </w:r>
      <w:r>
        <w:rPr>
          <w:spacing w:val="-34"/>
          <w:w w:val="102"/>
        </w:rPr>
        <w:t>r</w:t>
      </w:r>
      <w:r>
        <w:rPr>
          <w:w w:val="102"/>
        </w:rPr>
        <w:t>W</w:t>
      </w:r>
      <w:r>
        <w:rPr>
          <w:spacing w:val="-125"/>
          <w:w w:val="102"/>
        </w:rPr>
        <w:t>h</w:t>
      </w:r>
      <w:r>
        <w:rPr>
          <w:spacing w:val="-34"/>
          <w:w w:val="102"/>
        </w:rPr>
        <w:t>a</w:t>
      </w:r>
      <w:r>
        <w:rPr>
          <w:spacing w:val="-125"/>
          <w:w w:val="102"/>
        </w:rPr>
        <w:t>a</w:t>
      </w:r>
      <w:r>
        <w:rPr>
          <w:spacing w:val="-34"/>
          <w:w w:val="102"/>
        </w:rPr>
        <w:t>d</w:t>
      </w:r>
      <w:r>
        <w:rPr>
          <w:spacing w:val="-125"/>
          <w:w w:val="102"/>
        </w:rPr>
        <w:t>t</w:t>
      </w:r>
      <w:r>
        <w:rPr>
          <w:w w:val="102"/>
        </w:rPr>
        <w:t>dress? B:</w:t>
      </w:r>
      <w:r>
        <w:rPr>
          <w:spacing w:val="3"/>
        </w:rPr>
        <w:t xml:space="preserve"> </w:t>
      </w:r>
      <w:r>
        <w:rPr>
          <w:spacing w:val="-69"/>
          <w:w w:val="102"/>
        </w:rPr>
        <w:t>I</w:t>
      </w:r>
      <w:r>
        <w:rPr>
          <w:spacing w:val="-249"/>
          <w:w w:val="102"/>
        </w:rPr>
        <w:t>’</w:t>
      </w:r>
      <w:r>
        <w:rPr>
          <w:spacing w:val="-123"/>
          <w:w w:val="102"/>
        </w:rPr>
        <w:t>t</w:t>
      </w:r>
      <w:r>
        <w:rPr>
          <w:w w:val="102"/>
        </w:rPr>
        <w:t>s</w:t>
      </w:r>
      <w:r>
        <w:rPr>
          <w:spacing w:val="3"/>
        </w:rPr>
        <w:t xml:space="preserve"> </w:t>
      </w:r>
      <w:r>
        <w:rPr>
          <w:w w:val="102"/>
        </w:rPr>
        <w:t>798</w:t>
      </w:r>
      <w:r>
        <w:rPr>
          <w:spacing w:val="3"/>
        </w:rPr>
        <w:t xml:space="preserve"> </w:t>
      </w:r>
      <w:r>
        <w:rPr>
          <w:w w:val="102"/>
        </w:rPr>
        <w:t>Jianshe</w:t>
      </w:r>
      <w:r>
        <w:rPr>
          <w:spacing w:val="3"/>
        </w:rPr>
        <w:t xml:space="preserve"> </w:t>
      </w:r>
      <w:r>
        <w:rPr>
          <w:w w:val="102"/>
        </w:rPr>
        <w:t>Road.</w:t>
      </w:r>
    </w:p>
    <w:p>
      <w:pPr>
        <w:pStyle w:val="4"/>
        <w:tabs>
          <w:tab w:val="left" w:pos="5042"/>
        </w:tabs>
        <w:spacing w:line="273" w:lineRule="auto"/>
        <w:ind w:right="10116"/>
      </w:pPr>
      <w:r>
        <w:pict>
          <v:group id="_x0000_s1092" o:spid="_x0000_s1092" o:spt="203" style="position:absolute;left:0pt;margin-left:315.75pt;margin-top:17.25pt;height:1248pt;width:893pt;mso-position-horizontal-relative:page;mso-position-vertical-relative:page;z-index:-252797952;mso-width-relative:page;mso-height-relative:page;" coordsize="17860,24960">
            <o:lock v:ext="edit"/>
            <v:shape id="_x0000_s1093" o:spid="_x0000_s1093" o:spt="75" type="#_x0000_t75" style="position:absolute;left:0;top:0;height:24960;width:17860;" filled="f" stroked="f" coordsize="21600,21600">
              <v:path/>
              <v:fill on="f" focussize="0,0"/>
              <v:stroke on="f"/>
              <v:imagedata r:id="rId8" o:title=""/>
              <o:lock v:ext="edit" aspectratio="t"/>
            </v:shape>
            <v:shape id="_x0000_s1094" o:spid="_x0000_s1094" o:spt="75" type="#_x0000_t75" style="position:absolute;left:3276;top:168;height:878;width:3600;" filled="f" stroked="f" coordsize="21600,21600">
              <v:path/>
              <v:fill on="f" focussize="0,0"/>
              <v:stroke on="f"/>
              <v:imagedata r:id="rId12" o:title=""/>
              <o:lock v:ext="edit" aspectratio="t"/>
            </v:shape>
            <v:line id="_x0000_s1095" o:spid="_x0000_s1095" o:spt="20" style="position:absolute;left:2640;top:1160;height:0;width:12600;" stroked="t" coordsize="21600,21600">
              <v:path arrowok="t"/>
              <v:fill focussize="0,0"/>
              <v:stroke weight="2pt" color="#000000"/>
              <v:imagedata o:title=""/>
              <o:lock v:ext="edit"/>
            </v:line>
          </v:group>
        </w:pict>
      </w:r>
      <w:r>
        <w:pict>
          <v:group id="_x0000_s1074" o:spid="_x0000_s1074" o:spt="203" style="position:absolute;left:0pt;margin-left:134.25pt;margin-top:39.15pt;height:307.9pt;width:625.15pt;mso-position-horizontal-relative:page;z-index:-252798976;mso-width-relative:page;mso-height-relative:page;" coordorigin="2701,784" coordsize="12503,6158">
            <o:lock v:ext="edit"/>
            <v:shape id="_x0000_s1075" o:spid="_x0000_s1075" o:spt="75" type="#_x0000_t75" style="position:absolute;left:4260;top:4081;height:2860;width:9360;" filled="f" stroked="f" coordsize="21600,21600">
              <v:path/>
              <v:fill on="f" focussize="0,0"/>
              <v:stroke on="f"/>
              <v:imagedata r:id="rId13" o:title=""/>
              <o:lock v:ext="edit" aspectratio="t"/>
            </v:shape>
            <v:shape id="_x0000_s1076" o:spid="_x0000_s1076" o:spt="75" type="#_x0000_t75" style="position:absolute;left:2931;top:783;height:6000;width:12000;" filled="f" stroked="f" coordsize="21600,21600">
              <v:path/>
              <v:fill on="f" focussize="0,0"/>
              <v:stroke on="f"/>
              <v:imagedata r:id="rId14" o:title=""/>
              <o:lock v:ext="edit" aspectratio="t"/>
            </v:shape>
            <v:shape id="_x0000_s1077" o:spid="_x0000_s1077" o:spt="202" type="#_x0000_t202" style="position:absolute;left:2700;top:986;height:3111;width:12503;" filled="f" stroked="f" coordsize="21600,21600">
              <v:path/>
              <v:fill on="f" focussize="0,0"/>
              <v:stroke on="f" joinstyle="miter"/>
              <v:imagedata o:title=""/>
              <o:lock v:ext="edit"/>
              <v:textbox inset="0mm,0mm,0mm,0mm">
                <w:txbxContent>
                  <w:p>
                    <w:pPr>
                      <w:spacing w:before="0" w:line="347" w:lineRule="exact"/>
                      <w:ind w:left="0" w:right="0" w:firstLine="0"/>
                      <w:jc w:val="left"/>
                      <w:rPr>
                        <w:sz w:val="31"/>
                      </w:rPr>
                    </w:pPr>
                    <w:r>
                      <w:rPr>
                        <w:w w:val="102"/>
                        <w:sz w:val="31"/>
                      </w:rPr>
                      <w:t>A:</w:t>
                    </w:r>
                    <w:r>
                      <w:rPr>
                        <w:spacing w:val="3"/>
                        <w:sz w:val="31"/>
                      </w:rPr>
                      <w:t xml:space="preserve"> </w:t>
                    </w:r>
                    <w:r>
                      <w:rPr>
                        <w:w w:val="102"/>
                        <w:sz w:val="31"/>
                      </w:rPr>
                      <w:t>All</w:t>
                    </w:r>
                    <w:r>
                      <w:rPr>
                        <w:spacing w:val="3"/>
                        <w:sz w:val="31"/>
                      </w:rPr>
                      <w:t xml:space="preserve"> </w:t>
                    </w:r>
                    <w:r>
                      <w:rPr>
                        <w:w w:val="102"/>
                        <w:sz w:val="31"/>
                      </w:rPr>
                      <w:t>right.</w:t>
                    </w:r>
                    <w:r>
                      <w:rPr>
                        <w:spacing w:val="-8"/>
                        <w:sz w:val="31"/>
                      </w:rPr>
                      <w:t xml:space="preserve"> </w:t>
                    </w:r>
                    <w:r>
                      <w:rPr>
                        <w:spacing w:val="-306"/>
                        <w:w w:val="102"/>
                        <w:sz w:val="31"/>
                      </w:rPr>
                      <w:t>’</w:t>
                    </w:r>
                    <w:r>
                      <w:rPr>
                        <w:spacing w:val="-65"/>
                        <w:w w:val="102"/>
                        <w:sz w:val="31"/>
                      </w:rPr>
                      <w:t>T</w:t>
                    </w:r>
                    <w:r>
                      <w:rPr>
                        <w:spacing w:val="-94"/>
                        <w:w w:val="102"/>
                        <w:sz w:val="31"/>
                      </w:rPr>
                      <w:t>l</w:t>
                    </w:r>
                    <w:r>
                      <w:rPr>
                        <w:spacing w:val="-65"/>
                        <w:w w:val="102"/>
                        <w:sz w:val="31"/>
                      </w:rPr>
                      <w:t>h</w:t>
                    </w:r>
                    <w:r>
                      <w:rPr>
                        <w:spacing w:val="-94"/>
                        <w:w w:val="102"/>
                        <w:sz w:val="31"/>
                      </w:rPr>
                      <w:t>l</w:t>
                    </w:r>
                    <w:r>
                      <w:rPr>
                        <w:w w:val="102"/>
                        <w:sz w:val="31"/>
                      </w:rPr>
                      <w:t>a</w:t>
                    </w:r>
                    <w:r>
                      <w:rPr>
                        <w:spacing w:val="-65"/>
                        <w:w w:val="102"/>
                        <w:sz w:val="31"/>
                      </w:rPr>
                      <w:t>t</w:t>
                    </w:r>
                    <w:r>
                      <w:rPr>
                        <w:w w:val="102"/>
                        <w:sz w:val="31"/>
                      </w:rPr>
                      <w:t>be</w:t>
                    </w:r>
                    <w:r>
                      <w:rPr>
                        <w:spacing w:val="3"/>
                        <w:sz w:val="31"/>
                      </w:rPr>
                      <w:t xml:space="preserve"> </w:t>
                    </w:r>
                    <w:r>
                      <w:rPr>
                        <w:w w:val="102"/>
                        <w:sz w:val="31"/>
                      </w:rPr>
                      <w:t>twenty-</w:t>
                    </w:r>
                    <w:r>
                      <w:rPr>
                        <w:spacing w:val="-93"/>
                        <w:w w:val="102"/>
                        <w:sz w:val="31"/>
                      </w:rPr>
                      <w:t>o</w:t>
                    </w:r>
                    <w:r>
                      <w:rPr>
                        <w:spacing w:val="-66"/>
                        <w:w w:val="102"/>
                        <w:sz w:val="31"/>
                      </w:rPr>
                      <w:t>y</w:t>
                    </w:r>
                    <w:r>
                      <w:rPr>
                        <w:spacing w:val="-93"/>
                        <w:w w:val="102"/>
                        <w:sz w:val="31"/>
                      </w:rPr>
                      <w:t>n</w:t>
                    </w:r>
                    <w:r>
                      <w:rPr>
                        <w:spacing w:val="-66"/>
                        <w:w w:val="102"/>
                        <w:sz w:val="31"/>
                      </w:rPr>
                      <w:t>u</w:t>
                    </w:r>
                    <w:r>
                      <w:rPr>
                        <w:spacing w:val="-93"/>
                        <w:w w:val="102"/>
                        <w:sz w:val="31"/>
                      </w:rPr>
                      <w:t>e</w:t>
                    </w:r>
                    <w:r>
                      <w:rPr>
                        <w:w w:val="102"/>
                        <w:sz w:val="31"/>
                      </w:rPr>
                      <w:t>a</w:t>
                    </w:r>
                    <w:r>
                      <w:rPr>
                        <w:spacing w:val="-18"/>
                        <w:w w:val="102"/>
                        <w:sz w:val="31"/>
                      </w:rPr>
                      <w:t>n</w:t>
                    </w:r>
                    <w:r>
                      <w:rPr>
                        <w:w w:val="102"/>
                        <w:sz w:val="31"/>
                      </w:rPr>
                      <w:t>.</w:t>
                    </w:r>
                  </w:p>
                  <w:p>
                    <w:pPr>
                      <w:spacing w:before="71"/>
                      <w:ind w:left="0" w:right="0" w:firstLine="0"/>
                      <w:jc w:val="left"/>
                      <w:rPr>
                        <w:sz w:val="31"/>
                      </w:rPr>
                    </w:pPr>
                    <w:r>
                      <w:rPr>
                        <w:sz w:val="31"/>
                      </w:rPr>
                      <w:t>B: Well, thank you. See you.</w:t>
                    </w:r>
                  </w:p>
                  <w:p>
                    <w:pPr>
                      <w:tabs>
                        <w:tab w:val="left" w:pos="7262"/>
                      </w:tabs>
                      <w:spacing w:before="70" w:line="273" w:lineRule="auto"/>
                      <w:ind w:left="0" w:right="5079" w:firstLine="0"/>
                      <w:jc w:val="left"/>
                      <w:rPr>
                        <w:b/>
                        <w:sz w:val="31"/>
                      </w:rPr>
                    </w:pPr>
                    <w:r>
                      <w:rPr>
                        <w:sz w:val="31"/>
                      </w:rPr>
                      <w:t>A: You are</w:t>
                    </w:r>
                    <w:r>
                      <w:rPr>
                        <w:spacing w:val="45"/>
                        <w:sz w:val="31"/>
                      </w:rPr>
                      <w:t xml:space="preserve"> </w:t>
                    </w:r>
                    <w:r>
                      <w:rPr>
                        <w:sz w:val="31"/>
                      </w:rPr>
                      <w:t>welcom</w:t>
                    </w:r>
                    <w:r>
                      <w:rPr>
                        <w:sz w:val="31"/>
                        <w:u w:val="thick"/>
                      </w:rPr>
                      <w:t>e.</w:t>
                    </w:r>
                    <w:r>
                      <w:rPr>
                        <w:spacing w:val="16"/>
                        <w:sz w:val="31"/>
                        <w:u w:val="thick"/>
                      </w:rPr>
                      <w:t xml:space="preserve"> </w:t>
                    </w:r>
                    <w:r>
                      <w:rPr>
                        <w:sz w:val="31"/>
                        <w:u w:val="thick"/>
                      </w:rPr>
                      <w:t>84.</w:t>
                    </w:r>
                    <w:r>
                      <w:rPr>
                        <w:sz w:val="31"/>
                        <w:u w:val="thick"/>
                      </w:rPr>
                      <w:tab/>
                    </w:r>
                    <w:r>
                      <w:rPr>
                        <w:spacing w:val="-17"/>
                        <w:sz w:val="31"/>
                      </w:rPr>
                      <w:t xml:space="preserve">. </w:t>
                    </w:r>
                    <w:r>
                      <w:rPr>
                        <w:b/>
                        <w:sz w:val="31"/>
                      </w:rPr>
                      <w:t>六、书面表达（15</w:t>
                    </w:r>
                    <w:r>
                      <w:rPr>
                        <w:b/>
                        <w:spacing w:val="-39"/>
                        <w:sz w:val="31"/>
                      </w:rPr>
                      <w:t xml:space="preserve"> 分</w:t>
                    </w:r>
                    <w:r>
                      <w:rPr>
                        <w:b/>
                        <w:sz w:val="31"/>
                      </w:rPr>
                      <w:t>）</w:t>
                    </w:r>
                  </w:p>
                  <w:p>
                    <w:pPr>
                      <w:spacing w:before="16"/>
                      <w:ind w:left="0" w:right="0" w:firstLine="629"/>
                      <w:jc w:val="left"/>
                      <w:rPr>
                        <w:sz w:val="31"/>
                      </w:rPr>
                    </w:pPr>
                    <w:r>
                      <w:rPr>
                        <w:sz w:val="31"/>
                      </w:rPr>
                      <w:t>假设金太阳《中学生导报》开展关于青少年生活状况的征文活动，请你根据下表所提示</w:t>
                    </w:r>
                  </w:p>
                  <w:p>
                    <w:pPr>
                      <w:spacing w:before="8" w:line="460" w:lineRule="atLeast"/>
                      <w:ind w:left="0" w:right="25" w:firstLine="0"/>
                      <w:jc w:val="left"/>
                      <w:rPr>
                        <w:sz w:val="31"/>
                      </w:rPr>
                    </w:pPr>
                    <w:r>
                      <w:rPr>
                        <w:spacing w:val="-19"/>
                        <w:sz w:val="31"/>
                      </w:rPr>
                      <w:t xml:space="preserve">的要点，以 </w:t>
                    </w:r>
                    <w:r>
                      <w:rPr>
                        <w:sz w:val="31"/>
                      </w:rPr>
                      <w:t>Some</w:t>
                    </w:r>
                    <w:r>
                      <w:rPr>
                        <w:spacing w:val="56"/>
                        <w:sz w:val="31"/>
                      </w:rPr>
                      <w:t xml:space="preserve"> </w:t>
                    </w:r>
                    <w:r>
                      <w:rPr>
                        <w:sz w:val="31"/>
                      </w:rPr>
                      <w:t>teenagers</w:t>
                    </w:r>
                    <w:r>
                      <w:rPr>
                        <w:spacing w:val="56"/>
                        <w:sz w:val="31"/>
                      </w:rPr>
                      <w:t xml:space="preserve"> </w:t>
                    </w:r>
                    <w:r>
                      <w:rPr>
                        <w:sz w:val="31"/>
                      </w:rPr>
                      <w:t>need</w:t>
                    </w:r>
                    <w:r>
                      <w:rPr>
                        <w:spacing w:val="56"/>
                        <w:sz w:val="31"/>
                      </w:rPr>
                      <w:t xml:space="preserve"> </w:t>
                    </w:r>
                    <w:r>
                      <w:rPr>
                        <w:sz w:val="31"/>
                      </w:rPr>
                      <w:t>to</w:t>
                    </w:r>
                    <w:r>
                      <w:rPr>
                        <w:spacing w:val="56"/>
                        <w:sz w:val="31"/>
                      </w:rPr>
                      <w:t xml:space="preserve"> </w:t>
                    </w:r>
                    <w:r>
                      <w:rPr>
                        <w:spacing w:val="-30"/>
                        <w:sz w:val="31"/>
                      </w:rPr>
                      <w:t>cha</w:t>
                    </w:r>
                    <w:r>
                      <w:rPr>
                        <w:spacing w:val="-228"/>
                        <w:sz w:val="31"/>
                      </w:rPr>
                      <w:t>为</w:t>
                    </w:r>
                    <w:r>
                      <w:rPr>
                        <w:spacing w:val="-45"/>
                        <w:sz w:val="31"/>
                      </w:rPr>
                      <w:t>ng</w:t>
                    </w:r>
                    <w:r>
                      <w:rPr>
                        <w:spacing w:val="-228"/>
                        <w:sz w:val="31"/>
                      </w:rPr>
                      <w:t>题</w:t>
                    </w:r>
                    <w:r>
                      <w:rPr>
                        <w:sz w:val="31"/>
                      </w:rPr>
                      <w:t>e</w:t>
                    </w:r>
                    <w:r>
                      <w:rPr>
                        <w:spacing w:val="-15"/>
                        <w:sz w:val="31"/>
                      </w:rPr>
                      <w:t xml:space="preserve"> ，用英语为该报写一篇短文，简述一些青少年</w:t>
                    </w:r>
                    <w:r>
                      <w:rPr>
                        <w:sz w:val="31"/>
                      </w:rPr>
                      <w:t>生活状况并提出建议。</w:t>
                    </w:r>
                  </w:p>
                </w:txbxContent>
              </v:textbox>
            </v:shape>
            <v:shape id="_x0000_s1078" o:spid="_x0000_s1078" o:spt="202" type="#_x0000_t202" style="position:absolute;left:4439;top:4986;height:317;width:654;" filled="f" stroked="f" coordsize="21600,21600">
              <v:path/>
              <v:fill on="f" focussize="0,0"/>
              <v:stroke on="f" joinstyle="miter"/>
              <v:imagedata o:title=""/>
              <o:lock v:ext="edit"/>
              <v:textbox inset="0mm,0mm,0mm,0mm">
                <w:txbxContent>
                  <w:p>
                    <w:pPr>
                      <w:spacing w:before="0" w:line="317" w:lineRule="exact"/>
                      <w:ind w:left="0" w:right="0" w:firstLine="0"/>
                      <w:jc w:val="left"/>
                      <w:rPr>
                        <w:sz w:val="31"/>
                      </w:rPr>
                    </w:pPr>
                    <w:r>
                      <w:rPr>
                        <w:sz w:val="31"/>
                      </w:rPr>
                      <w:t>现状</w:t>
                    </w:r>
                  </w:p>
                </w:txbxContent>
              </v:textbox>
            </v:shape>
            <v:shape id="_x0000_s1079" o:spid="_x0000_s1079" o:spt="202" type="#_x0000_t202" style="position:absolute;left:6222;top:4262;height:1769;width:654;" filled="f" stroked="f" coordsize="21600,21600">
              <v:path/>
              <v:fill on="f" focussize="0,0"/>
              <v:stroke on="f" joinstyle="miter"/>
              <v:imagedata o:title=""/>
              <o:lock v:ext="edit"/>
              <v:textbox inset="0mm,0mm,0mm,0mm">
                <w:txbxContent>
                  <w:p>
                    <w:pPr>
                      <w:spacing w:before="0" w:line="347" w:lineRule="exact"/>
                      <w:ind w:left="0" w:right="0" w:firstLine="0"/>
                      <w:jc w:val="left"/>
                      <w:rPr>
                        <w:sz w:val="31"/>
                      </w:rPr>
                    </w:pPr>
                    <w:r>
                      <w:rPr>
                        <w:sz w:val="31"/>
                      </w:rPr>
                      <w:t>学习</w:t>
                    </w:r>
                  </w:p>
                  <w:p>
                    <w:pPr>
                      <w:spacing w:before="86"/>
                      <w:ind w:left="0" w:right="0" w:firstLine="0"/>
                      <w:jc w:val="left"/>
                      <w:rPr>
                        <w:sz w:val="31"/>
                      </w:rPr>
                    </w:pPr>
                    <w:r>
                      <w:rPr>
                        <w:sz w:val="31"/>
                      </w:rPr>
                      <w:t>饮食</w:t>
                    </w:r>
                  </w:p>
                  <w:p>
                    <w:pPr>
                      <w:spacing w:before="6" w:line="480" w:lineRule="atLeast"/>
                      <w:ind w:left="0" w:right="18" w:firstLine="0"/>
                      <w:jc w:val="left"/>
                      <w:rPr>
                        <w:sz w:val="31"/>
                      </w:rPr>
                    </w:pPr>
                    <w:r>
                      <w:rPr>
                        <w:spacing w:val="-9"/>
                        <w:sz w:val="31"/>
                      </w:rPr>
                      <w:t>出行其它</w:t>
                    </w:r>
                  </w:p>
                </w:txbxContent>
              </v:textbox>
            </v:shape>
            <v:shape id="_x0000_s1080" o:spid="_x0000_s1080" o:spt="202" type="#_x0000_t202" style="position:absolute;left:7842;top:4262;height:1769;width:3505;" filled="f" stroked="f" coordsize="21600,21600">
              <v:path/>
              <v:fill on="f" focussize="0,0"/>
              <v:stroke on="f" joinstyle="miter"/>
              <v:imagedata o:title=""/>
              <o:lock v:ext="edit"/>
              <v:textbox inset="0mm,0mm,0mm,0mm">
                <w:txbxContent>
                  <w:p>
                    <w:pPr>
                      <w:spacing w:before="0" w:line="347" w:lineRule="exact"/>
                      <w:ind w:left="0" w:right="0" w:firstLine="0"/>
                      <w:jc w:val="left"/>
                      <w:rPr>
                        <w:sz w:val="31"/>
                      </w:rPr>
                    </w:pPr>
                    <w:r>
                      <w:rPr>
                        <w:sz w:val="31"/>
                      </w:rPr>
                      <w:t>学业繁重；考前担忧</w:t>
                    </w:r>
                  </w:p>
                  <w:p>
                    <w:pPr>
                      <w:spacing w:before="86" w:line="292" w:lineRule="auto"/>
                      <w:ind w:left="0" w:right="651" w:firstLine="0"/>
                      <w:jc w:val="left"/>
                      <w:rPr>
                        <w:sz w:val="31"/>
                      </w:rPr>
                    </w:pPr>
                    <w:r>
                      <w:rPr>
                        <w:spacing w:val="-2"/>
                        <w:sz w:val="31"/>
                      </w:rPr>
                      <w:t>零食不断；拒绝果蔬无视交规；乱丢垃圾</w:t>
                    </w:r>
                  </w:p>
                  <w:p>
                    <w:pPr>
                      <w:spacing w:before="0" w:line="366" w:lineRule="exact"/>
                      <w:ind w:left="0" w:right="0" w:firstLine="0"/>
                      <w:jc w:val="left"/>
                      <w:rPr>
                        <w:sz w:val="31"/>
                      </w:rPr>
                    </w:pPr>
                    <w:r>
                      <w:rPr>
                        <w:sz w:val="31"/>
                      </w:rPr>
                      <w:t>（请考生自拟一点内容）</w:t>
                    </w:r>
                  </w:p>
                </w:txbxContent>
              </v:textbox>
            </v:shape>
            <v:shape id="_x0000_s1081" o:spid="_x0000_s1081" o:spt="202" type="#_x0000_t202" style="position:absolute;left:4439;top:6393;height:317;width:654;" filled="f" stroked="f" coordsize="21600,21600">
              <v:path/>
              <v:fill on="f" focussize="0,0"/>
              <v:stroke on="f" joinstyle="miter"/>
              <v:imagedata o:title=""/>
              <o:lock v:ext="edit"/>
              <v:textbox inset="0mm,0mm,0mm,0mm">
                <w:txbxContent>
                  <w:p>
                    <w:pPr>
                      <w:spacing w:before="0" w:line="317" w:lineRule="exact"/>
                      <w:ind w:left="0" w:right="0" w:firstLine="0"/>
                      <w:jc w:val="left"/>
                      <w:rPr>
                        <w:sz w:val="31"/>
                      </w:rPr>
                    </w:pPr>
                    <w:r>
                      <w:rPr>
                        <w:sz w:val="31"/>
                      </w:rPr>
                      <w:t>建议</w:t>
                    </w:r>
                  </w:p>
                </w:txbxContent>
              </v:textbox>
            </v:shape>
            <v:shape id="_x0000_s1082" o:spid="_x0000_s1082" o:spt="202" type="#_x0000_t202" style="position:absolute;left:6222;top:6393;height:317;width:1921;" filled="f" stroked="f" coordsize="21600,21600">
              <v:path/>
              <v:fill on="f" focussize="0,0"/>
              <v:stroke on="f" joinstyle="miter"/>
              <v:imagedata o:title=""/>
              <o:lock v:ext="edit"/>
              <v:textbox inset="0mm,0mm,0mm,0mm">
                <w:txbxContent>
                  <w:p>
                    <w:pPr>
                      <w:spacing w:before="0" w:line="317" w:lineRule="exact"/>
                      <w:ind w:left="0" w:right="0" w:firstLine="0"/>
                      <w:jc w:val="left"/>
                      <w:rPr>
                        <w:sz w:val="31"/>
                      </w:rPr>
                    </w:pPr>
                    <w:r>
                      <w:rPr>
                        <w:sz w:val="31"/>
                      </w:rPr>
                      <w:t>如何改变现状</w:t>
                    </w:r>
                  </w:p>
                </w:txbxContent>
              </v:textbox>
            </v:shape>
          </v:group>
        </w:pict>
      </w:r>
      <w:r>
        <w:t>A:</w:t>
      </w:r>
      <w:r>
        <w:rPr>
          <w:spacing w:val="9"/>
          <w:u w:val="thick"/>
        </w:rPr>
        <w:t xml:space="preserve"> </w:t>
      </w:r>
      <w:r>
        <w:rPr>
          <w:u w:val="thick"/>
        </w:rPr>
        <w:t>83.</w:t>
      </w:r>
      <w:r>
        <w:rPr>
          <w:u w:val="thick"/>
        </w:rPr>
        <w:tab/>
      </w:r>
      <w:r>
        <w:rPr>
          <w:spacing w:val="-17"/>
        </w:rPr>
        <w:t xml:space="preserve">? </w:t>
      </w:r>
      <w:r>
        <w:rPr>
          <w:w w:val="102"/>
        </w:rPr>
        <w:t>B:</w:t>
      </w:r>
      <w:r>
        <w:rPr>
          <w:spacing w:val="3"/>
        </w:rPr>
        <w:t xml:space="preserve"> </w:t>
      </w:r>
      <w:r>
        <w:rPr>
          <w:spacing w:val="-69"/>
          <w:w w:val="102"/>
        </w:rPr>
        <w:t>I</w:t>
      </w:r>
      <w:r>
        <w:rPr>
          <w:spacing w:val="-249"/>
          <w:w w:val="102"/>
        </w:rPr>
        <w:t>’</w:t>
      </w:r>
      <w:r>
        <w:rPr>
          <w:spacing w:val="-123"/>
          <w:w w:val="102"/>
        </w:rPr>
        <w:t>t</w:t>
      </w:r>
      <w:r>
        <w:rPr>
          <w:w w:val="102"/>
        </w:rPr>
        <w:t>s</w:t>
      </w:r>
      <w:r>
        <w:rPr>
          <w:spacing w:val="3"/>
        </w:rPr>
        <w:t xml:space="preserve"> </w:t>
      </w:r>
      <w:r>
        <w:rPr>
          <w:w w:val="102"/>
        </w:rPr>
        <w:t>398</w:t>
      </w:r>
      <w:r>
        <w:rPr>
          <w:spacing w:val="-116"/>
          <w:w w:val="102"/>
        </w:rPr>
        <w:t>8</w:t>
      </w:r>
      <w:r>
        <w:rPr>
          <w:w w:val="102"/>
        </w:rPr>
        <w:t>－4528.</w:t>
      </w: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spacing w:before="224"/>
        <w:ind w:left="790"/>
      </w:pPr>
      <w:r>
        <w:t>注意：1. 表达中必须包含所给要点，可以适当发挥，不要简单翻译；</w:t>
      </w:r>
    </w:p>
    <w:p>
      <w:pPr>
        <w:pStyle w:val="8"/>
        <w:numPr>
          <w:ilvl w:val="2"/>
          <w:numId w:val="9"/>
        </w:numPr>
        <w:tabs>
          <w:tab w:val="left" w:pos="2134"/>
        </w:tabs>
        <w:spacing w:before="71" w:after="0" w:line="240" w:lineRule="auto"/>
        <w:ind w:left="2133" w:right="0" w:hanging="397"/>
        <w:jc w:val="left"/>
        <w:rPr>
          <w:sz w:val="31"/>
        </w:rPr>
      </w:pPr>
      <w:r>
        <w:rPr>
          <w:spacing w:val="-27"/>
          <w:sz w:val="31"/>
        </w:rPr>
        <w:t xml:space="preserve">词数 </w:t>
      </w:r>
      <w:r>
        <w:rPr>
          <w:sz w:val="31"/>
        </w:rPr>
        <w:t>80</w:t>
      </w:r>
      <w:r>
        <w:rPr>
          <w:spacing w:val="-9"/>
          <w:sz w:val="31"/>
        </w:rPr>
        <w:t xml:space="preserve"> 左右，开头已经写好，不计入总词数；</w:t>
      </w:r>
    </w:p>
    <w:p>
      <w:pPr>
        <w:pStyle w:val="8"/>
        <w:numPr>
          <w:ilvl w:val="2"/>
          <w:numId w:val="9"/>
        </w:numPr>
        <w:tabs>
          <w:tab w:val="left" w:pos="2134"/>
        </w:tabs>
        <w:spacing w:before="70" w:after="0" w:line="240" w:lineRule="auto"/>
        <w:ind w:left="2133" w:right="0" w:hanging="397"/>
        <w:jc w:val="left"/>
        <w:rPr>
          <w:sz w:val="31"/>
        </w:rPr>
      </w:pPr>
      <w:r>
        <w:rPr>
          <w:sz w:val="31"/>
        </w:rPr>
        <w:t>表达中请勿提及真实校名及姓名。</w:t>
      </w:r>
    </w:p>
    <w:p>
      <w:pPr>
        <w:pStyle w:val="4"/>
        <w:spacing w:before="12"/>
        <w:ind w:left="0"/>
        <w:rPr>
          <w:sz w:val="26"/>
        </w:rPr>
      </w:pPr>
      <w:r>
        <w:pict>
          <v:shape id="_x0000_s1083" o:spid="_x0000_s1083" style="position:absolute;left:0pt;margin-left:135pt;margin-top:20.2pt;height:0.1pt;width:625pt;mso-position-horizontal-relative:page;mso-wrap-distance-bottom:0pt;mso-wrap-distance-top:0pt;z-index:-251634688;mso-width-relative:page;mso-height-relative:page;" filled="f" stroked="t" coordorigin="2700,405" coordsize="12500,0" path="m2700,405l15200,405e">
            <v:path arrowok="t"/>
            <v:fill on="f" focussize="0,0"/>
            <v:stroke weight="2pt" color="#000000"/>
            <v:imagedata o:title=""/>
            <o:lock v:ext="edit"/>
            <w10:wrap type="topAndBottom"/>
          </v:shape>
        </w:pict>
      </w:r>
      <w:r>
        <w:pict>
          <v:shape id="_x0000_s1084" o:spid="_x0000_s1084" style="position:absolute;left:0pt;margin-left:135pt;margin-top:43.95pt;height:0.1pt;width:625pt;mso-position-horizontal-relative:page;mso-wrap-distance-bottom:0pt;mso-wrap-distance-top:0pt;z-index:-251633664;mso-width-relative:page;mso-height-relative:page;" filled="f" stroked="t" coordorigin="2700,880" coordsize="12500,0" path="m2700,880l15200,880e">
            <v:path arrowok="t"/>
            <v:fill on="f" focussize="0,0"/>
            <v:stroke weight="2pt" color="#000000"/>
            <v:imagedata o:title=""/>
            <o:lock v:ext="edit"/>
            <w10:wrap type="topAndBottom"/>
          </v:shape>
        </w:pict>
      </w:r>
      <w:r>
        <w:pict>
          <v:shape id="_x0000_s1085" o:spid="_x0000_s1085" style="position:absolute;left:0pt;margin-left:135pt;margin-top:67.2pt;height:0.1pt;width:625pt;mso-position-horizontal-relative:page;mso-wrap-distance-bottom:0pt;mso-wrap-distance-top:0pt;z-index:-251632640;mso-width-relative:page;mso-height-relative:page;" filled="f" stroked="t" coordorigin="2700,1345" coordsize="12500,0" path="m2700,1345l15200,1345e">
            <v:path arrowok="t"/>
            <v:fill on="f" focussize="0,0"/>
            <v:stroke weight="2pt" color="#000000"/>
            <v:imagedata o:title=""/>
            <o:lock v:ext="edit"/>
            <w10:wrap type="topAndBottom"/>
          </v:shape>
        </w:pict>
      </w:r>
      <w:r>
        <w:pict>
          <v:shape id="_x0000_s1086" o:spid="_x0000_s1086" style="position:absolute;left:0pt;margin-left:135pt;margin-top:90.95pt;height:0.1pt;width:625pt;mso-position-horizontal-relative:page;mso-wrap-distance-bottom:0pt;mso-wrap-distance-top:0pt;z-index:-251631616;mso-width-relative:page;mso-height-relative:page;" filled="f" stroked="t" coordorigin="2700,1820" coordsize="12500,0" path="m2700,1820l15200,1820e">
            <v:path arrowok="t"/>
            <v:fill on="f" focussize="0,0"/>
            <v:stroke weight="2pt" color="#000000"/>
            <v:imagedata o:title=""/>
            <o:lock v:ext="edit"/>
            <w10:wrap type="topAndBottom"/>
          </v:shape>
        </w:pict>
      </w:r>
      <w:r>
        <w:pict>
          <v:shape id="_x0000_s1087" o:spid="_x0000_s1087" style="position:absolute;left:0pt;margin-left:135pt;margin-top:113.95pt;height:0.1pt;width:625pt;mso-position-horizontal-relative:page;mso-wrap-distance-bottom:0pt;mso-wrap-distance-top:0pt;z-index:-251630592;mso-width-relative:page;mso-height-relative:page;" filled="f" stroked="t" coordorigin="2700,2280" coordsize="12500,0" path="m2700,2280l15200,2280e">
            <v:path arrowok="t"/>
            <v:fill on="f" focussize="0,0"/>
            <v:stroke weight="2pt" color="#000000"/>
            <v:imagedata o:title=""/>
            <o:lock v:ext="edit"/>
            <w10:wrap type="topAndBottom"/>
          </v:shape>
        </w:pict>
      </w:r>
      <w:r>
        <w:pict>
          <v:shape id="_x0000_s1088" o:spid="_x0000_s1088" style="position:absolute;left:0pt;margin-left:135pt;margin-top:137.2pt;height:0.1pt;width:625pt;mso-position-horizontal-relative:page;mso-wrap-distance-bottom:0pt;mso-wrap-distance-top:0pt;z-index:-251629568;mso-width-relative:page;mso-height-relative:page;" filled="f" stroked="t" coordorigin="2700,2745" coordsize="12500,0" path="m2700,2745l15200,2745e">
            <v:path arrowok="t"/>
            <v:fill on="f" focussize="0,0"/>
            <v:stroke weight="2pt" color="#000000"/>
            <v:imagedata o:title=""/>
            <o:lock v:ext="edit"/>
            <w10:wrap type="topAndBottom"/>
          </v:shape>
        </w:pict>
      </w:r>
      <w:r>
        <w:pict>
          <v:shape id="_x0000_s1089" o:spid="_x0000_s1089" style="position:absolute;left:0pt;margin-left:135pt;margin-top:160.95pt;height:0.1pt;width:625pt;mso-position-horizontal-relative:page;mso-wrap-distance-bottom:0pt;mso-wrap-distance-top:0pt;z-index:-251628544;mso-width-relative:page;mso-height-relative:page;" filled="f" stroked="t" coordorigin="2700,3220" coordsize="12500,0" path="m2700,3220l15200,3220e">
            <v:path arrowok="t"/>
            <v:fill on="f" focussize="0,0"/>
            <v:stroke weight="2pt" color="#000000"/>
            <v:imagedata o:title=""/>
            <o:lock v:ext="edit"/>
            <w10:wrap type="topAndBottom"/>
          </v:shape>
        </w:pict>
      </w:r>
      <w:r>
        <w:pict>
          <v:shape id="_x0000_s1090" o:spid="_x0000_s1090" style="position:absolute;left:0pt;margin-left:135pt;margin-top:184.2pt;height:0.1pt;width:625pt;mso-position-horizontal-relative:page;mso-wrap-distance-bottom:0pt;mso-wrap-distance-top:0pt;z-index:-251627520;mso-width-relative:page;mso-height-relative:page;" filled="f" stroked="t" coordorigin="2700,3685" coordsize="12500,0" path="m2700,3685l15200,3685e">
            <v:path arrowok="t"/>
            <v:fill on="f" focussize="0,0"/>
            <v:stroke weight="2pt" color="#000000"/>
            <v:imagedata o:title=""/>
            <o:lock v:ext="edit"/>
            <w10:wrap type="topAndBottom"/>
          </v:shape>
        </w:pict>
      </w:r>
      <w:r>
        <w:pict>
          <v:shape id="_x0000_s1091" o:spid="_x0000_s1091" style="position:absolute;left:0pt;margin-left:135pt;margin-top:207.95pt;height:0.1pt;width:625pt;mso-position-horizontal-relative:page;mso-wrap-distance-bottom:0pt;mso-wrap-distance-top:0pt;z-index:-251626496;mso-width-relative:page;mso-height-relative:page;" filled="f" stroked="t" coordorigin="2700,4160" coordsize="12500,0" path="m2700,4160l15200,4160e">
            <v:path arrowok="t"/>
            <v:fill on="f" focussize="0,0"/>
            <v:stroke weight="2pt" color="#000000"/>
            <v:imagedata o:title=""/>
            <o:lock v:ext="edit"/>
            <w10:wrap type="topAndBottom"/>
          </v:shape>
        </w:pict>
      </w:r>
    </w:p>
    <w:p>
      <w:pPr>
        <w:pStyle w:val="4"/>
        <w:spacing w:before="8"/>
        <w:ind w:left="0"/>
        <w:rPr>
          <w:sz w:val="28"/>
        </w:rPr>
      </w:pPr>
    </w:p>
    <w:p>
      <w:pPr>
        <w:pStyle w:val="4"/>
        <w:spacing w:before="11"/>
        <w:ind w:left="0"/>
        <w:rPr>
          <w:sz w:val="27"/>
        </w:rPr>
      </w:pPr>
    </w:p>
    <w:p>
      <w:pPr>
        <w:pStyle w:val="4"/>
        <w:spacing w:before="8"/>
        <w:ind w:left="0"/>
        <w:rPr>
          <w:sz w:val="28"/>
        </w:rPr>
      </w:pPr>
    </w:p>
    <w:p>
      <w:pPr>
        <w:pStyle w:val="4"/>
        <w:spacing w:before="6"/>
        <w:ind w:left="0"/>
        <w:rPr>
          <w:sz w:val="27"/>
        </w:rPr>
      </w:pPr>
    </w:p>
    <w:p>
      <w:pPr>
        <w:pStyle w:val="4"/>
        <w:spacing w:before="11"/>
        <w:ind w:left="0"/>
        <w:rPr>
          <w:sz w:val="27"/>
        </w:rPr>
      </w:pPr>
    </w:p>
    <w:p>
      <w:pPr>
        <w:pStyle w:val="4"/>
        <w:spacing w:before="8"/>
        <w:ind w:left="0"/>
        <w:rPr>
          <w:sz w:val="28"/>
        </w:rPr>
      </w:pPr>
    </w:p>
    <w:p>
      <w:pPr>
        <w:pStyle w:val="4"/>
        <w:spacing w:before="11"/>
        <w:ind w:left="0"/>
        <w:rPr>
          <w:sz w:val="27"/>
        </w:rPr>
      </w:pPr>
    </w:p>
    <w:p>
      <w:pPr>
        <w:pStyle w:val="4"/>
        <w:spacing w:before="8"/>
        <w:ind w:left="0"/>
        <w:rPr>
          <w:sz w:val="28"/>
        </w:rPr>
      </w:pPr>
    </w:p>
    <w:p>
      <w:pPr>
        <w:pStyle w:val="4"/>
        <w:ind w:left="0"/>
        <w:rPr>
          <w:sz w:val="32"/>
        </w:rPr>
      </w:pPr>
    </w:p>
    <w:p>
      <w:pPr>
        <w:pStyle w:val="4"/>
        <w:ind w:left="0"/>
        <w:rPr>
          <w:sz w:val="32"/>
        </w:rPr>
      </w:pPr>
    </w:p>
    <w:p>
      <w:pPr>
        <w:pStyle w:val="4"/>
        <w:ind w:left="0"/>
        <w:rPr>
          <w:sz w:val="26"/>
        </w:rPr>
      </w:pPr>
    </w:p>
    <w:p>
      <w:pPr>
        <w:pStyle w:val="4"/>
        <w:ind w:left="0"/>
        <w:rPr>
          <w:sz w:val="26"/>
        </w:rPr>
      </w:pPr>
    </w:p>
    <w:p>
      <w:pPr>
        <w:pStyle w:val="4"/>
        <w:spacing w:before="8"/>
        <w:ind w:left="0"/>
        <w:rPr>
          <w:sz w:val="33"/>
        </w:rPr>
      </w:pPr>
    </w:p>
    <w:p>
      <w:pPr>
        <w:spacing w:before="0"/>
        <w:ind w:left="1982" w:right="0" w:firstLine="0"/>
        <w:jc w:val="left"/>
        <w:rPr>
          <w:b/>
          <w:sz w:val="54"/>
        </w:rPr>
      </w:pPr>
      <w:r>
        <w:rPr>
          <w:b/>
          <w:sz w:val="54"/>
        </w:rPr>
        <w:t>2017 年江西中考英语押题卷参考答案</w:t>
      </w:r>
    </w:p>
    <w:p>
      <w:pPr>
        <w:pStyle w:val="3"/>
        <w:spacing w:before="382"/>
      </w:pPr>
      <w:r>
        <w:t>一、听力测试</w:t>
      </w:r>
    </w:p>
    <w:p>
      <w:pPr>
        <w:pStyle w:val="8"/>
        <w:numPr>
          <w:ilvl w:val="0"/>
          <w:numId w:val="20"/>
        </w:numPr>
        <w:tabs>
          <w:tab w:val="left" w:pos="1126"/>
        </w:tabs>
        <w:spacing w:before="70" w:after="0" w:line="283" w:lineRule="auto"/>
        <w:ind w:left="160" w:right="2653" w:firstLine="629"/>
        <w:jc w:val="both"/>
        <w:rPr>
          <w:sz w:val="31"/>
        </w:rPr>
      </w:pPr>
      <w:r>
        <w:rPr>
          <w:spacing w:val="-9"/>
          <w:sz w:val="31"/>
        </w:rPr>
        <w:t xml:space="preserve">请听下面 </w:t>
      </w:r>
      <w:r>
        <w:rPr>
          <w:sz w:val="31"/>
        </w:rPr>
        <w:t>8</w:t>
      </w:r>
      <w:r>
        <w:rPr>
          <w:spacing w:val="-6"/>
          <w:sz w:val="31"/>
        </w:rPr>
        <w:t xml:space="preserve"> 段对话。每段对话后有一小题，从题中所给的</w:t>
      </w:r>
      <w:r>
        <w:rPr>
          <w:sz w:val="31"/>
        </w:rPr>
        <w:t>A</w:t>
      </w:r>
      <w:r>
        <w:rPr>
          <w:spacing w:val="-27"/>
          <w:sz w:val="31"/>
        </w:rPr>
        <w:t xml:space="preserve"> 、</w:t>
      </w:r>
      <w:r>
        <w:rPr>
          <w:sz w:val="31"/>
        </w:rPr>
        <w:t>B</w:t>
      </w:r>
      <w:r>
        <w:rPr>
          <w:spacing w:val="-43"/>
          <w:sz w:val="31"/>
        </w:rPr>
        <w:t xml:space="preserve"> 、</w:t>
      </w:r>
      <w:r>
        <w:rPr>
          <w:sz w:val="31"/>
        </w:rPr>
        <w:t>C</w:t>
      </w:r>
      <w:r>
        <w:rPr>
          <w:spacing w:val="5"/>
          <w:sz w:val="31"/>
        </w:rPr>
        <w:t xml:space="preserve"> 三个选项中选出</w:t>
      </w:r>
      <w:r>
        <w:rPr>
          <w:spacing w:val="4"/>
          <w:sz w:val="31"/>
        </w:rPr>
        <w:t xml:space="preserve">最佳选项。听完每段对话后，你都将有 </w:t>
      </w:r>
      <w:r>
        <w:rPr>
          <w:sz w:val="31"/>
        </w:rPr>
        <w:t>10</w:t>
      </w:r>
      <w:r>
        <w:rPr>
          <w:spacing w:val="-1"/>
          <w:sz w:val="31"/>
        </w:rPr>
        <w:t xml:space="preserve"> 秒钟的时间回答有关小题和阅读下一小题。每段</w:t>
      </w:r>
      <w:r>
        <w:rPr>
          <w:sz w:val="31"/>
        </w:rPr>
        <w:t>对话读两遍。</w:t>
      </w:r>
    </w:p>
    <w:p>
      <w:pPr>
        <w:pStyle w:val="8"/>
        <w:numPr>
          <w:ilvl w:val="0"/>
          <w:numId w:val="21"/>
        </w:numPr>
        <w:tabs>
          <w:tab w:val="left" w:pos="636"/>
        </w:tabs>
        <w:spacing w:before="13" w:after="0" w:line="322" w:lineRule="exact"/>
        <w:ind w:left="636" w:right="0" w:hanging="476"/>
        <w:jc w:val="both"/>
        <w:rPr>
          <w:sz w:val="31"/>
        </w:rPr>
      </w:pPr>
      <w:r>
        <w:rPr>
          <w:sz w:val="31"/>
        </w:rPr>
        <w:t>W: Do you learn English by listening to tapes,</w:t>
      </w:r>
      <w:r>
        <w:rPr>
          <w:spacing w:val="54"/>
          <w:sz w:val="31"/>
        </w:rPr>
        <w:t xml:space="preserve"> </w:t>
      </w:r>
      <w:r>
        <w:rPr>
          <w:sz w:val="31"/>
        </w:rPr>
        <w:t>David?</w:t>
      </w:r>
    </w:p>
    <w:p>
      <w:pPr>
        <w:spacing w:before="0" w:line="156" w:lineRule="exact"/>
        <w:ind w:left="4787" w:right="5324" w:firstLine="0"/>
        <w:jc w:val="center"/>
        <w:rPr>
          <w:sz w:val="18"/>
        </w:rPr>
      </w:pPr>
      <w:r>
        <w:rPr>
          <w:color w:val="FFFFFF"/>
          <w:sz w:val="18"/>
        </w:rPr>
        <w:t>21</w:t>
      </w:r>
    </w:p>
    <w:p>
      <w:pPr>
        <w:pStyle w:val="4"/>
        <w:spacing w:line="387" w:lineRule="exact"/>
        <w:ind w:left="477"/>
      </w:pPr>
      <w:r>
        <w:t>M: No, I learn English by watching TV.</w:t>
      </w:r>
    </w:p>
    <w:p>
      <w:pPr>
        <w:pStyle w:val="8"/>
        <w:numPr>
          <w:ilvl w:val="0"/>
          <w:numId w:val="21"/>
        </w:numPr>
        <w:tabs>
          <w:tab w:val="left" w:pos="636"/>
        </w:tabs>
        <w:spacing w:before="71" w:after="0" w:line="322" w:lineRule="exact"/>
        <w:ind w:left="636" w:right="0" w:hanging="476"/>
        <w:jc w:val="left"/>
        <w:rPr>
          <w:sz w:val="31"/>
        </w:rPr>
      </w:pPr>
      <w:r>
        <w:rPr>
          <w:sz w:val="31"/>
        </w:rPr>
        <w:t>W: The chopsticks look very nice. Are they made of</w:t>
      </w:r>
      <w:r>
        <w:rPr>
          <w:spacing w:val="66"/>
          <w:sz w:val="31"/>
        </w:rPr>
        <w:t xml:space="preserve"> </w:t>
      </w:r>
      <w:r>
        <w:rPr>
          <w:sz w:val="31"/>
        </w:rPr>
        <w:t>silver?</w:t>
      </w:r>
    </w:p>
    <w:p>
      <w:pPr>
        <w:spacing w:before="0" w:line="156" w:lineRule="exact"/>
        <w:ind w:left="7281" w:right="5170" w:firstLine="0"/>
        <w:jc w:val="center"/>
        <w:rPr>
          <w:sz w:val="18"/>
        </w:rPr>
      </w:pPr>
      <w:r>
        <w:rPr>
          <w:color w:val="FFFFFF"/>
          <w:sz w:val="18"/>
        </w:rPr>
        <w:t>www-2-1-cnjy-com</w:t>
      </w:r>
    </w:p>
    <w:p>
      <w:pPr>
        <w:pStyle w:val="4"/>
        <w:spacing w:line="387" w:lineRule="exact"/>
        <w:ind w:left="477"/>
      </w:pPr>
      <w:r>
        <w:t>M: Yes. They were made in China.</w:t>
      </w:r>
    </w:p>
    <w:p>
      <w:pPr>
        <w:pStyle w:val="8"/>
        <w:numPr>
          <w:ilvl w:val="0"/>
          <w:numId w:val="21"/>
        </w:numPr>
        <w:tabs>
          <w:tab w:val="left" w:pos="636"/>
        </w:tabs>
        <w:spacing w:before="71" w:after="0" w:line="240" w:lineRule="auto"/>
        <w:ind w:left="636" w:right="0" w:hanging="476"/>
        <w:jc w:val="left"/>
        <w:rPr>
          <w:sz w:val="31"/>
        </w:rPr>
      </w:pPr>
      <w:r>
        <w:rPr>
          <w:sz w:val="31"/>
        </w:rPr>
        <w:t>W: Dave, where are you? What are you</w:t>
      </w:r>
      <w:r>
        <w:rPr>
          <w:spacing w:val="40"/>
          <w:sz w:val="31"/>
        </w:rPr>
        <w:t xml:space="preserve"> </w:t>
      </w:r>
      <w:r>
        <w:rPr>
          <w:sz w:val="31"/>
        </w:rPr>
        <w:t>doing?</w:t>
      </w:r>
    </w:p>
    <w:p>
      <w:pPr>
        <w:pStyle w:val="4"/>
        <w:spacing w:before="71" w:line="283" w:lineRule="auto"/>
        <w:ind w:left="477" w:right="6049"/>
      </w:pPr>
      <w:r>
        <w:rPr>
          <w:w w:val="102"/>
        </w:rPr>
        <w:t>M:</w:t>
      </w:r>
      <w:r>
        <w:rPr>
          <w:spacing w:val="3"/>
        </w:rPr>
        <w:t xml:space="preserve"> </w:t>
      </w:r>
      <w:r>
        <w:rPr>
          <w:w w:val="102"/>
        </w:rPr>
        <w:t>Mum,</w:t>
      </w:r>
      <w:r>
        <w:rPr>
          <w:spacing w:val="3"/>
        </w:rPr>
        <w:t xml:space="preserve"> </w:t>
      </w:r>
      <w:r>
        <w:rPr>
          <w:w w:val="102"/>
        </w:rPr>
        <w:t>do</w:t>
      </w:r>
      <w:r>
        <w:rPr>
          <w:spacing w:val="18"/>
          <w:w w:val="102"/>
        </w:rPr>
        <w:t>n</w:t>
      </w:r>
      <w:r>
        <w:rPr>
          <w:spacing w:val="-213"/>
          <w:w w:val="102"/>
        </w:rPr>
        <w:t>’</w:t>
      </w:r>
      <w:r>
        <w:rPr>
          <w:w w:val="102"/>
        </w:rPr>
        <w:t>t</w:t>
      </w:r>
      <w:r>
        <w:rPr>
          <w:spacing w:val="3"/>
        </w:rPr>
        <w:t xml:space="preserve"> </w:t>
      </w:r>
      <w:r>
        <w:rPr>
          <w:w w:val="102"/>
        </w:rPr>
        <w:t>worr</w:t>
      </w:r>
      <w:r>
        <w:rPr>
          <w:spacing w:val="-7"/>
          <w:w w:val="102"/>
        </w:rPr>
        <w:t>y</w:t>
      </w:r>
      <w:r>
        <w:rPr>
          <w:spacing w:val="-152"/>
          <w:w w:val="102"/>
        </w:rPr>
        <w:t>I</w:t>
      </w:r>
      <w:r>
        <w:rPr>
          <w:spacing w:val="-7"/>
          <w:w w:val="102"/>
        </w:rPr>
        <w:t>!</w:t>
      </w:r>
      <w:r>
        <w:rPr>
          <w:spacing w:val="-267"/>
          <w:w w:val="102"/>
        </w:rPr>
        <w:t>’</w:t>
      </w:r>
      <w:r>
        <w:rPr>
          <w:w w:val="102"/>
        </w:rPr>
        <w:t>m</w:t>
      </w:r>
      <w:r>
        <w:rPr>
          <w:spacing w:val="3"/>
        </w:rPr>
        <w:t xml:space="preserve"> </w:t>
      </w:r>
      <w:r>
        <w:rPr>
          <w:w w:val="102"/>
        </w:rPr>
        <w:t>at</w:t>
      </w:r>
      <w:r>
        <w:rPr>
          <w:spacing w:val="3"/>
        </w:rPr>
        <w:t xml:space="preserve"> </w:t>
      </w:r>
      <w:r>
        <w:rPr>
          <w:w w:val="102"/>
        </w:rPr>
        <w:t>Pa</w:t>
      </w:r>
      <w:r>
        <w:rPr>
          <w:spacing w:val="-76"/>
          <w:w w:val="102"/>
        </w:rPr>
        <w:t>u</w:t>
      </w:r>
      <w:r>
        <w:rPr>
          <w:spacing w:val="-242"/>
          <w:w w:val="102"/>
        </w:rPr>
        <w:t>’</w:t>
      </w:r>
      <w:r>
        <w:rPr>
          <w:spacing w:val="-130"/>
          <w:w w:val="102"/>
        </w:rPr>
        <w:t>l</w:t>
      </w:r>
      <w:r>
        <w:rPr>
          <w:w w:val="102"/>
        </w:rPr>
        <w:t>s.</w:t>
      </w:r>
      <w:r>
        <w:rPr>
          <w:spacing w:val="3"/>
        </w:rPr>
        <w:t xml:space="preserve"> </w:t>
      </w:r>
      <w:r>
        <w:rPr>
          <w:w w:val="102"/>
        </w:rPr>
        <w:t>W</w:t>
      </w:r>
      <w:r>
        <w:rPr>
          <w:spacing w:val="-72"/>
          <w:w w:val="102"/>
        </w:rPr>
        <w:t>e</w:t>
      </w:r>
      <w:r>
        <w:rPr>
          <w:spacing w:val="-213"/>
          <w:w w:val="102"/>
        </w:rPr>
        <w:t>’</w:t>
      </w:r>
      <w:r>
        <w:rPr>
          <w:w w:val="102"/>
        </w:rPr>
        <w:t>re</w:t>
      </w:r>
      <w:r>
        <w:rPr>
          <w:spacing w:val="3"/>
        </w:rPr>
        <w:t xml:space="preserve"> </w:t>
      </w:r>
      <w:r>
        <w:rPr>
          <w:w w:val="102"/>
        </w:rPr>
        <w:t>listening</w:t>
      </w:r>
      <w:r>
        <w:rPr>
          <w:spacing w:val="3"/>
        </w:rPr>
        <w:t xml:space="preserve"> </w:t>
      </w:r>
      <w:r>
        <w:rPr>
          <w:w w:val="102"/>
        </w:rPr>
        <w:t>to</w:t>
      </w:r>
      <w:r>
        <w:rPr>
          <w:spacing w:val="3"/>
        </w:rPr>
        <w:t xml:space="preserve"> </w:t>
      </w:r>
      <w:r>
        <w:rPr>
          <w:w w:val="102"/>
        </w:rPr>
        <w:t>music. W:</w:t>
      </w:r>
      <w:r>
        <w:rPr>
          <w:spacing w:val="3"/>
        </w:rPr>
        <w:t xml:space="preserve"> </w:t>
      </w:r>
      <w:r>
        <w:rPr>
          <w:w w:val="102"/>
        </w:rPr>
        <w:t>Well,</w:t>
      </w:r>
      <w:r>
        <w:rPr>
          <w:spacing w:val="3"/>
        </w:rPr>
        <w:t xml:space="preserve"> </w:t>
      </w:r>
      <w:r>
        <w:rPr>
          <w:w w:val="102"/>
        </w:rPr>
        <w:t>d</w:t>
      </w:r>
      <w:r>
        <w:rPr>
          <w:spacing w:val="-36"/>
          <w:w w:val="102"/>
        </w:rPr>
        <w:t>o</w:t>
      </w:r>
      <w:r>
        <w:rPr>
          <w:spacing w:val="-281"/>
          <w:w w:val="102"/>
        </w:rPr>
        <w:t>’</w:t>
      </w:r>
      <w:r>
        <w:rPr>
          <w:spacing w:val="-90"/>
          <w:w w:val="102"/>
        </w:rPr>
        <w:t>n</w:t>
      </w:r>
      <w:r>
        <w:rPr>
          <w:w w:val="102"/>
        </w:rPr>
        <w:t>t</w:t>
      </w:r>
      <w:r>
        <w:rPr>
          <w:spacing w:val="3"/>
        </w:rPr>
        <w:t xml:space="preserve"> </w:t>
      </w:r>
      <w:r>
        <w:rPr>
          <w:w w:val="102"/>
        </w:rPr>
        <w:t>be</w:t>
      </w:r>
      <w:r>
        <w:rPr>
          <w:spacing w:val="3"/>
        </w:rPr>
        <w:t xml:space="preserve"> </w:t>
      </w:r>
      <w:r>
        <w:rPr>
          <w:w w:val="102"/>
        </w:rPr>
        <w:t>home</w:t>
      </w:r>
      <w:r>
        <w:rPr>
          <w:spacing w:val="3"/>
        </w:rPr>
        <w:t xml:space="preserve"> </w:t>
      </w:r>
      <w:r>
        <w:rPr>
          <w:w w:val="102"/>
        </w:rPr>
        <w:t>late.</w:t>
      </w:r>
    </w:p>
    <w:p>
      <w:pPr>
        <w:pStyle w:val="4"/>
        <w:spacing w:line="396" w:lineRule="exact"/>
        <w:ind w:left="477"/>
      </w:pPr>
      <w:r>
        <w:t>M: OK, Mum.</w:t>
      </w:r>
    </w:p>
    <w:p>
      <w:pPr>
        <w:pStyle w:val="8"/>
        <w:numPr>
          <w:ilvl w:val="0"/>
          <w:numId w:val="21"/>
        </w:numPr>
        <w:tabs>
          <w:tab w:val="left" w:pos="636"/>
        </w:tabs>
        <w:spacing w:before="71" w:after="0" w:line="283" w:lineRule="auto"/>
        <w:ind w:left="477" w:right="5337" w:hanging="317"/>
        <w:jc w:val="left"/>
        <w:rPr>
          <w:sz w:val="31"/>
        </w:rPr>
      </w:pPr>
      <w:r>
        <w:rPr>
          <w:sz w:val="31"/>
        </w:rPr>
        <w:t xml:space="preserve">W: Did Jenny stay with you during the summer holiday, </w:t>
      </w:r>
      <w:r>
        <w:rPr>
          <w:spacing w:val="-3"/>
          <w:sz w:val="31"/>
        </w:rPr>
        <w:t xml:space="preserve">John? </w:t>
      </w:r>
      <w:r>
        <w:rPr>
          <w:w w:val="102"/>
          <w:sz w:val="31"/>
        </w:rPr>
        <w:t>M:</w:t>
      </w:r>
      <w:r>
        <w:rPr>
          <w:spacing w:val="3"/>
          <w:sz w:val="31"/>
        </w:rPr>
        <w:t xml:space="preserve"> </w:t>
      </w:r>
      <w:r>
        <w:rPr>
          <w:w w:val="102"/>
          <w:sz w:val="31"/>
        </w:rPr>
        <w:t>No,</w:t>
      </w:r>
      <w:r>
        <w:rPr>
          <w:spacing w:val="3"/>
          <w:sz w:val="31"/>
        </w:rPr>
        <w:t xml:space="preserve"> </w:t>
      </w:r>
      <w:r>
        <w:rPr>
          <w:w w:val="102"/>
          <w:sz w:val="31"/>
        </w:rPr>
        <w:t>she</w:t>
      </w:r>
      <w:r>
        <w:rPr>
          <w:spacing w:val="3"/>
          <w:sz w:val="31"/>
        </w:rPr>
        <w:t xml:space="preserve"> </w:t>
      </w:r>
      <w:r>
        <w:rPr>
          <w:w w:val="102"/>
          <w:sz w:val="31"/>
        </w:rPr>
        <w:t>d</w:t>
      </w:r>
      <w:r>
        <w:rPr>
          <w:spacing w:val="-11"/>
          <w:w w:val="102"/>
          <w:sz w:val="31"/>
        </w:rPr>
        <w:t>i</w:t>
      </w:r>
      <w:r>
        <w:rPr>
          <w:spacing w:val="-306"/>
          <w:w w:val="102"/>
          <w:sz w:val="31"/>
        </w:rPr>
        <w:t>’</w:t>
      </w:r>
      <w:r>
        <w:rPr>
          <w:spacing w:val="-65"/>
          <w:w w:val="102"/>
          <w:sz w:val="31"/>
        </w:rPr>
        <w:t>d</w:t>
      </w:r>
      <w:r>
        <w:rPr>
          <w:spacing w:val="-94"/>
          <w:w w:val="102"/>
          <w:sz w:val="31"/>
        </w:rPr>
        <w:t>t</w:t>
      </w:r>
      <w:r>
        <w:rPr>
          <w:spacing w:val="-65"/>
          <w:w w:val="102"/>
          <w:sz w:val="31"/>
        </w:rPr>
        <w:t>n</w:t>
      </w:r>
      <w:r>
        <w:rPr>
          <w:w w:val="102"/>
          <w:sz w:val="31"/>
        </w:rPr>
        <w:t>.</w:t>
      </w:r>
      <w:r>
        <w:rPr>
          <w:spacing w:val="3"/>
          <w:sz w:val="31"/>
        </w:rPr>
        <w:t xml:space="preserve"> </w:t>
      </w:r>
      <w:r>
        <w:rPr>
          <w:w w:val="102"/>
          <w:sz w:val="31"/>
        </w:rPr>
        <w:t>She</w:t>
      </w:r>
      <w:r>
        <w:rPr>
          <w:spacing w:val="3"/>
          <w:sz w:val="31"/>
        </w:rPr>
        <w:t xml:space="preserve"> </w:t>
      </w:r>
      <w:r>
        <w:rPr>
          <w:w w:val="102"/>
          <w:sz w:val="31"/>
        </w:rPr>
        <w:t>stayed</w:t>
      </w:r>
      <w:r>
        <w:rPr>
          <w:spacing w:val="3"/>
          <w:sz w:val="31"/>
        </w:rPr>
        <w:t xml:space="preserve"> </w:t>
      </w:r>
      <w:r>
        <w:rPr>
          <w:w w:val="102"/>
          <w:sz w:val="31"/>
        </w:rPr>
        <w:t>with</w:t>
      </w:r>
      <w:r>
        <w:rPr>
          <w:spacing w:val="3"/>
          <w:sz w:val="31"/>
        </w:rPr>
        <w:t xml:space="preserve"> </w:t>
      </w:r>
      <w:r>
        <w:rPr>
          <w:w w:val="102"/>
          <w:sz w:val="31"/>
        </w:rPr>
        <w:t>my</w:t>
      </w:r>
      <w:r>
        <w:rPr>
          <w:spacing w:val="3"/>
          <w:sz w:val="31"/>
        </w:rPr>
        <w:t xml:space="preserve"> </w:t>
      </w:r>
      <w:r>
        <w:rPr>
          <w:w w:val="102"/>
          <w:sz w:val="31"/>
        </w:rPr>
        <w:t>grandma.</w:t>
      </w:r>
    </w:p>
    <w:p>
      <w:pPr>
        <w:pStyle w:val="8"/>
        <w:numPr>
          <w:ilvl w:val="0"/>
          <w:numId w:val="21"/>
        </w:numPr>
        <w:tabs>
          <w:tab w:val="left" w:pos="636"/>
        </w:tabs>
        <w:spacing w:before="0" w:after="0" w:line="283" w:lineRule="auto"/>
        <w:ind w:left="477" w:right="7040" w:hanging="317"/>
        <w:jc w:val="left"/>
        <w:rPr>
          <w:sz w:val="31"/>
        </w:rPr>
      </w:pPr>
      <w:r>
        <w:rPr>
          <w:w w:val="102"/>
          <w:sz w:val="31"/>
        </w:rPr>
        <w:t>W:</w:t>
      </w:r>
      <w:r>
        <w:rPr>
          <w:spacing w:val="-66"/>
          <w:sz w:val="31"/>
        </w:rPr>
        <w:t xml:space="preserve"> </w:t>
      </w:r>
      <w:r>
        <w:rPr>
          <w:spacing w:val="-249"/>
          <w:w w:val="102"/>
          <w:sz w:val="31"/>
        </w:rPr>
        <w:t>’</w:t>
      </w:r>
      <w:r>
        <w:rPr>
          <w:spacing w:val="-119"/>
          <w:w w:val="102"/>
          <w:sz w:val="31"/>
        </w:rPr>
        <w:t>I</w:t>
      </w:r>
      <w:r>
        <w:rPr>
          <w:w w:val="102"/>
          <w:sz w:val="31"/>
        </w:rPr>
        <w:t>m</w:t>
      </w:r>
      <w:r>
        <w:rPr>
          <w:spacing w:val="3"/>
          <w:sz w:val="31"/>
        </w:rPr>
        <w:t xml:space="preserve"> </w:t>
      </w:r>
      <w:r>
        <w:rPr>
          <w:w w:val="102"/>
          <w:sz w:val="31"/>
        </w:rPr>
        <w:t>glad</w:t>
      </w:r>
      <w:r>
        <w:rPr>
          <w:spacing w:val="3"/>
          <w:sz w:val="31"/>
        </w:rPr>
        <w:t xml:space="preserve"> </w:t>
      </w:r>
      <w:r>
        <w:rPr>
          <w:w w:val="102"/>
          <w:sz w:val="31"/>
        </w:rPr>
        <w:t>to</w:t>
      </w:r>
      <w:r>
        <w:rPr>
          <w:spacing w:val="3"/>
          <w:sz w:val="31"/>
        </w:rPr>
        <w:t xml:space="preserve"> </w:t>
      </w:r>
      <w:r>
        <w:rPr>
          <w:w w:val="102"/>
          <w:sz w:val="31"/>
        </w:rPr>
        <w:t>hear</w:t>
      </w:r>
      <w:r>
        <w:rPr>
          <w:spacing w:val="3"/>
          <w:sz w:val="31"/>
        </w:rPr>
        <w:t xml:space="preserve"> </w:t>
      </w:r>
      <w:r>
        <w:rPr>
          <w:w w:val="102"/>
          <w:sz w:val="31"/>
        </w:rPr>
        <w:t>that</w:t>
      </w:r>
      <w:r>
        <w:rPr>
          <w:spacing w:val="3"/>
          <w:sz w:val="31"/>
        </w:rPr>
        <w:t xml:space="preserve"> </w:t>
      </w:r>
      <w:r>
        <w:rPr>
          <w:w w:val="102"/>
          <w:sz w:val="31"/>
        </w:rPr>
        <w:t>you</w:t>
      </w:r>
      <w:r>
        <w:rPr>
          <w:spacing w:val="3"/>
          <w:sz w:val="31"/>
        </w:rPr>
        <w:t xml:space="preserve"> </w:t>
      </w:r>
      <w:r>
        <w:rPr>
          <w:w w:val="102"/>
          <w:sz w:val="31"/>
        </w:rPr>
        <w:t>did</w:t>
      </w:r>
      <w:r>
        <w:rPr>
          <w:spacing w:val="3"/>
          <w:sz w:val="31"/>
        </w:rPr>
        <w:t xml:space="preserve"> </w:t>
      </w:r>
      <w:r>
        <w:rPr>
          <w:w w:val="102"/>
          <w:sz w:val="31"/>
        </w:rPr>
        <w:t>well</w:t>
      </w:r>
      <w:r>
        <w:rPr>
          <w:spacing w:val="3"/>
          <w:sz w:val="31"/>
        </w:rPr>
        <w:t xml:space="preserve"> </w:t>
      </w:r>
      <w:r>
        <w:rPr>
          <w:w w:val="102"/>
          <w:sz w:val="31"/>
        </w:rPr>
        <w:t>in</w:t>
      </w:r>
      <w:r>
        <w:rPr>
          <w:spacing w:val="3"/>
          <w:sz w:val="31"/>
        </w:rPr>
        <w:t xml:space="preserve"> </w:t>
      </w:r>
      <w:r>
        <w:rPr>
          <w:w w:val="102"/>
          <w:sz w:val="31"/>
        </w:rPr>
        <w:t>the</w:t>
      </w:r>
      <w:r>
        <w:rPr>
          <w:spacing w:val="3"/>
          <w:sz w:val="31"/>
        </w:rPr>
        <w:t xml:space="preserve"> </w:t>
      </w:r>
      <w:r>
        <w:rPr>
          <w:spacing w:val="-3"/>
          <w:w w:val="102"/>
          <w:sz w:val="31"/>
        </w:rPr>
        <w:t>exam.</w:t>
      </w:r>
      <w:r>
        <w:rPr>
          <w:w w:val="102"/>
          <w:sz w:val="31"/>
        </w:rPr>
        <w:t xml:space="preserve"> </w:t>
      </w:r>
      <w:r>
        <w:rPr>
          <w:sz w:val="31"/>
        </w:rPr>
        <w:t>M: Thanks and 20 of us passed</w:t>
      </w:r>
      <w:r>
        <w:rPr>
          <w:spacing w:val="47"/>
          <w:sz w:val="31"/>
        </w:rPr>
        <w:t xml:space="preserve"> </w:t>
      </w:r>
      <w:r>
        <w:rPr>
          <w:sz w:val="31"/>
        </w:rPr>
        <w:t>it.</w:t>
      </w:r>
    </w:p>
    <w:p>
      <w:pPr>
        <w:pStyle w:val="8"/>
        <w:numPr>
          <w:ilvl w:val="0"/>
          <w:numId w:val="21"/>
        </w:numPr>
        <w:tabs>
          <w:tab w:val="left" w:pos="636"/>
        </w:tabs>
        <w:spacing w:before="0" w:after="0" w:line="396" w:lineRule="exact"/>
        <w:ind w:left="636" w:right="0" w:hanging="476"/>
        <w:jc w:val="left"/>
        <w:rPr>
          <w:sz w:val="31"/>
        </w:rPr>
      </w:pPr>
      <w:r>
        <w:rPr>
          <w:sz w:val="31"/>
        </w:rPr>
        <w:t>W: Where is tea produced in</w:t>
      </w:r>
      <w:r>
        <w:rPr>
          <w:spacing w:val="113"/>
          <w:sz w:val="31"/>
        </w:rPr>
        <w:t xml:space="preserve"> </w:t>
      </w:r>
      <w:r>
        <w:rPr>
          <w:sz w:val="31"/>
        </w:rPr>
        <w:t>China?</w:t>
      </w:r>
    </w:p>
    <w:p>
      <w:pPr>
        <w:pStyle w:val="4"/>
        <w:spacing w:before="70"/>
        <w:ind w:left="477"/>
      </w:pPr>
      <w:r>
        <w:t>M: In many different areas, such as Guilin, Hangzhou and</w:t>
      </w:r>
      <w:r>
        <w:rPr>
          <w:spacing w:val="72"/>
        </w:rPr>
        <w:t xml:space="preserve"> </w:t>
      </w:r>
      <w:r>
        <w:t>Anxi.</w:t>
      </w:r>
    </w:p>
    <w:p>
      <w:pPr>
        <w:pStyle w:val="8"/>
        <w:numPr>
          <w:ilvl w:val="0"/>
          <w:numId w:val="21"/>
        </w:numPr>
        <w:tabs>
          <w:tab w:val="left" w:pos="636"/>
        </w:tabs>
        <w:spacing w:before="70" w:after="0" w:line="240" w:lineRule="auto"/>
        <w:ind w:left="636" w:right="0" w:hanging="476"/>
        <w:jc w:val="left"/>
        <w:rPr>
          <w:sz w:val="31"/>
        </w:rPr>
      </w:pPr>
      <w:r>
        <w:rPr>
          <w:sz w:val="31"/>
        </w:rPr>
        <w:t>M: Excuse me, could you please tell me where I can buy some</w:t>
      </w:r>
      <w:r>
        <w:rPr>
          <w:spacing w:val="97"/>
          <w:sz w:val="31"/>
        </w:rPr>
        <w:t xml:space="preserve"> </w:t>
      </w:r>
      <w:r>
        <w:rPr>
          <w:sz w:val="31"/>
        </w:rPr>
        <w:t>books?</w:t>
      </w:r>
    </w:p>
    <w:p>
      <w:pPr>
        <w:pStyle w:val="4"/>
        <w:spacing w:before="71"/>
        <w:ind w:left="477"/>
      </w:pPr>
      <w:r>
        <w:t>W: Yes. Take the lift to the third floor. There is a very big</w:t>
      </w:r>
      <w:r>
        <w:rPr>
          <w:spacing w:val="119"/>
        </w:rPr>
        <w:t xml:space="preserve"> </w:t>
      </w:r>
      <w:r>
        <w:t>bookstore.</w:t>
      </w:r>
    </w:p>
    <w:p>
      <w:pPr>
        <w:pStyle w:val="8"/>
        <w:numPr>
          <w:ilvl w:val="0"/>
          <w:numId w:val="21"/>
        </w:numPr>
        <w:tabs>
          <w:tab w:val="left" w:pos="636"/>
        </w:tabs>
        <w:spacing w:before="71" w:after="0" w:line="283" w:lineRule="auto"/>
        <w:ind w:left="477" w:right="2037" w:hanging="317"/>
        <w:jc w:val="left"/>
        <w:rPr>
          <w:sz w:val="31"/>
        </w:rPr>
      </w:pPr>
      <w:r>
        <w:rPr>
          <w:w w:val="102"/>
          <w:sz w:val="31"/>
        </w:rPr>
        <w:t>M:</w:t>
      </w:r>
      <w:r>
        <w:rPr>
          <w:spacing w:val="-84"/>
          <w:sz w:val="31"/>
        </w:rPr>
        <w:t xml:space="preserve"> </w:t>
      </w:r>
      <w:r>
        <w:rPr>
          <w:spacing w:val="-231"/>
          <w:w w:val="102"/>
          <w:sz w:val="31"/>
        </w:rPr>
        <w:t>’</w:t>
      </w:r>
      <w:r>
        <w:rPr>
          <w:spacing w:val="-137"/>
          <w:w w:val="102"/>
          <w:sz w:val="31"/>
        </w:rPr>
        <w:t>I</w:t>
      </w:r>
      <w:r>
        <w:rPr>
          <w:w w:val="102"/>
          <w:sz w:val="31"/>
        </w:rPr>
        <w:t>m</w:t>
      </w:r>
      <w:r>
        <w:rPr>
          <w:spacing w:val="3"/>
          <w:sz w:val="31"/>
        </w:rPr>
        <w:t xml:space="preserve"> </w:t>
      </w:r>
      <w:r>
        <w:rPr>
          <w:w w:val="102"/>
          <w:sz w:val="31"/>
        </w:rPr>
        <w:t>going</w:t>
      </w:r>
      <w:r>
        <w:rPr>
          <w:spacing w:val="3"/>
          <w:sz w:val="31"/>
        </w:rPr>
        <w:t xml:space="preserve"> </w:t>
      </w:r>
      <w:r>
        <w:rPr>
          <w:w w:val="102"/>
          <w:sz w:val="31"/>
        </w:rPr>
        <w:t>to</w:t>
      </w:r>
      <w:r>
        <w:rPr>
          <w:spacing w:val="3"/>
          <w:sz w:val="31"/>
        </w:rPr>
        <w:t xml:space="preserve"> </w:t>
      </w:r>
      <w:r>
        <w:rPr>
          <w:w w:val="102"/>
          <w:sz w:val="31"/>
        </w:rPr>
        <w:t>watch</w:t>
      </w:r>
      <w:r>
        <w:rPr>
          <w:spacing w:val="3"/>
          <w:sz w:val="31"/>
        </w:rPr>
        <w:t xml:space="preserve"> </w:t>
      </w:r>
      <w:r>
        <w:rPr>
          <w:w w:val="102"/>
          <w:sz w:val="31"/>
        </w:rPr>
        <w:t>Jackie</w:t>
      </w:r>
      <w:r>
        <w:rPr>
          <w:spacing w:val="3"/>
          <w:sz w:val="31"/>
        </w:rPr>
        <w:t xml:space="preserve"> </w:t>
      </w:r>
      <w:r>
        <w:rPr>
          <w:spacing w:val="-154"/>
          <w:w w:val="102"/>
          <w:sz w:val="31"/>
        </w:rPr>
        <w:t>C</w:t>
      </w:r>
      <w:r>
        <w:rPr>
          <w:spacing w:val="-213"/>
          <w:w w:val="102"/>
          <w:sz w:val="31"/>
        </w:rPr>
        <w:t>’</w:t>
      </w:r>
      <w:r>
        <w:rPr>
          <w:spacing w:val="-109"/>
          <w:w w:val="102"/>
          <w:sz w:val="31"/>
        </w:rPr>
        <w:t>s</w:t>
      </w:r>
      <w:r>
        <w:rPr>
          <w:w w:val="102"/>
          <w:sz w:val="31"/>
        </w:rPr>
        <w:t>h</w:t>
      </w:r>
      <w:r>
        <w:rPr>
          <w:spacing w:val="-50"/>
          <w:w w:val="102"/>
          <w:sz w:val="31"/>
        </w:rPr>
        <w:t>e</w:t>
      </w:r>
      <w:r>
        <w:rPr>
          <w:spacing w:val="-109"/>
          <w:w w:val="102"/>
          <w:sz w:val="31"/>
        </w:rPr>
        <w:t>l</w:t>
      </w:r>
      <w:r>
        <w:rPr>
          <w:spacing w:val="-50"/>
          <w:w w:val="102"/>
          <w:sz w:val="31"/>
        </w:rPr>
        <w:t>n</w:t>
      </w:r>
      <w:r>
        <w:rPr>
          <w:w w:val="102"/>
          <w:sz w:val="31"/>
        </w:rPr>
        <w:t>atest</w:t>
      </w:r>
      <w:r>
        <w:rPr>
          <w:spacing w:val="3"/>
          <w:sz w:val="31"/>
        </w:rPr>
        <w:t xml:space="preserve"> </w:t>
      </w:r>
      <w:r>
        <w:rPr>
          <w:w w:val="102"/>
          <w:sz w:val="31"/>
        </w:rPr>
        <w:t>movie.</w:t>
      </w:r>
      <w:r>
        <w:rPr>
          <w:spacing w:val="3"/>
          <w:sz w:val="31"/>
        </w:rPr>
        <w:t xml:space="preserve"> </w:t>
      </w:r>
      <w:r>
        <w:rPr>
          <w:w w:val="102"/>
          <w:sz w:val="31"/>
        </w:rPr>
        <w:t>Would</w:t>
      </w:r>
      <w:r>
        <w:rPr>
          <w:spacing w:val="3"/>
          <w:sz w:val="31"/>
        </w:rPr>
        <w:t xml:space="preserve"> </w:t>
      </w:r>
      <w:r>
        <w:rPr>
          <w:w w:val="102"/>
          <w:sz w:val="31"/>
        </w:rPr>
        <w:t>you</w:t>
      </w:r>
      <w:r>
        <w:rPr>
          <w:spacing w:val="3"/>
          <w:sz w:val="31"/>
        </w:rPr>
        <w:t xml:space="preserve"> </w:t>
      </w:r>
      <w:r>
        <w:rPr>
          <w:w w:val="102"/>
          <w:sz w:val="31"/>
        </w:rPr>
        <w:t>like</w:t>
      </w:r>
      <w:r>
        <w:rPr>
          <w:spacing w:val="3"/>
          <w:sz w:val="31"/>
        </w:rPr>
        <w:t xml:space="preserve"> </w:t>
      </w:r>
      <w:r>
        <w:rPr>
          <w:w w:val="102"/>
          <w:sz w:val="31"/>
        </w:rPr>
        <w:t>to</w:t>
      </w:r>
      <w:r>
        <w:rPr>
          <w:spacing w:val="3"/>
          <w:sz w:val="31"/>
        </w:rPr>
        <w:t xml:space="preserve"> </w:t>
      </w:r>
      <w:r>
        <w:rPr>
          <w:w w:val="102"/>
          <w:sz w:val="31"/>
        </w:rPr>
        <w:t>go</w:t>
      </w:r>
      <w:r>
        <w:rPr>
          <w:spacing w:val="3"/>
          <w:sz w:val="31"/>
        </w:rPr>
        <w:t xml:space="preserve"> </w:t>
      </w:r>
      <w:r>
        <w:rPr>
          <w:w w:val="102"/>
          <w:sz w:val="31"/>
        </w:rPr>
        <w:t>with</w:t>
      </w:r>
      <w:r>
        <w:rPr>
          <w:spacing w:val="3"/>
          <w:sz w:val="31"/>
        </w:rPr>
        <w:t xml:space="preserve"> </w:t>
      </w:r>
      <w:r>
        <w:rPr>
          <w:w w:val="102"/>
          <w:sz w:val="31"/>
        </w:rPr>
        <w:t>me,</w:t>
      </w:r>
      <w:r>
        <w:rPr>
          <w:spacing w:val="3"/>
          <w:sz w:val="31"/>
        </w:rPr>
        <w:t xml:space="preserve"> </w:t>
      </w:r>
      <w:r>
        <w:rPr>
          <w:w w:val="102"/>
          <w:sz w:val="31"/>
        </w:rPr>
        <w:t>Jenny? W:</w:t>
      </w:r>
      <w:r>
        <w:rPr>
          <w:spacing w:val="3"/>
          <w:sz w:val="31"/>
        </w:rPr>
        <w:t xml:space="preserve"> </w:t>
      </w:r>
      <w:r>
        <w:rPr>
          <w:w w:val="102"/>
          <w:sz w:val="31"/>
        </w:rPr>
        <w:t>Sorry</w:t>
      </w:r>
      <w:r>
        <w:rPr>
          <w:spacing w:val="-105"/>
          <w:w w:val="102"/>
          <w:sz w:val="31"/>
        </w:rPr>
        <w:t>,</w:t>
      </w:r>
      <w:r>
        <w:rPr>
          <w:w w:val="102"/>
          <w:sz w:val="31"/>
        </w:rPr>
        <w:t>I</w:t>
      </w:r>
      <w:r>
        <w:rPr>
          <w:spacing w:val="-267"/>
          <w:w w:val="102"/>
          <w:sz w:val="31"/>
        </w:rPr>
        <w:t>’</w:t>
      </w:r>
      <w:r>
        <w:rPr>
          <w:w w:val="102"/>
          <w:sz w:val="31"/>
        </w:rPr>
        <w:t>m</w:t>
      </w:r>
      <w:r>
        <w:rPr>
          <w:spacing w:val="3"/>
          <w:sz w:val="31"/>
        </w:rPr>
        <w:t xml:space="preserve"> </w:t>
      </w:r>
      <w:r>
        <w:rPr>
          <w:w w:val="102"/>
          <w:sz w:val="31"/>
        </w:rPr>
        <w:t>not</w:t>
      </w:r>
      <w:r>
        <w:rPr>
          <w:spacing w:val="3"/>
          <w:sz w:val="31"/>
        </w:rPr>
        <w:t xml:space="preserve"> </w:t>
      </w:r>
      <w:r>
        <w:rPr>
          <w:w w:val="102"/>
          <w:sz w:val="31"/>
        </w:rPr>
        <w:t>interested</w:t>
      </w:r>
      <w:r>
        <w:rPr>
          <w:spacing w:val="3"/>
          <w:sz w:val="31"/>
        </w:rPr>
        <w:t xml:space="preserve"> </w:t>
      </w:r>
      <w:r>
        <w:rPr>
          <w:w w:val="102"/>
          <w:sz w:val="31"/>
        </w:rPr>
        <w:t>in</w:t>
      </w:r>
      <w:r>
        <w:rPr>
          <w:spacing w:val="3"/>
          <w:sz w:val="31"/>
        </w:rPr>
        <w:t xml:space="preserve"> </w:t>
      </w:r>
      <w:r>
        <w:rPr>
          <w:w w:val="102"/>
          <w:sz w:val="31"/>
        </w:rPr>
        <w:t>action</w:t>
      </w:r>
      <w:r>
        <w:rPr>
          <w:spacing w:val="3"/>
          <w:sz w:val="31"/>
        </w:rPr>
        <w:t xml:space="preserve"> </w:t>
      </w:r>
      <w:r>
        <w:rPr>
          <w:w w:val="102"/>
          <w:sz w:val="31"/>
        </w:rPr>
        <w:t>movies.</w:t>
      </w:r>
      <w:r>
        <w:rPr>
          <w:spacing w:val="3"/>
          <w:sz w:val="31"/>
        </w:rPr>
        <w:t xml:space="preserve"> </w:t>
      </w:r>
      <w:r>
        <w:rPr>
          <w:w w:val="102"/>
          <w:sz w:val="31"/>
        </w:rPr>
        <w:t>They</w:t>
      </w:r>
      <w:r>
        <w:rPr>
          <w:spacing w:val="3"/>
          <w:sz w:val="31"/>
        </w:rPr>
        <w:t xml:space="preserve"> </w:t>
      </w:r>
      <w:r>
        <w:rPr>
          <w:w w:val="102"/>
          <w:sz w:val="31"/>
        </w:rPr>
        <w:t>are</w:t>
      </w:r>
      <w:r>
        <w:rPr>
          <w:spacing w:val="3"/>
          <w:sz w:val="31"/>
        </w:rPr>
        <w:t xml:space="preserve"> </w:t>
      </w:r>
      <w:r>
        <w:rPr>
          <w:w w:val="102"/>
          <w:sz w:val="31"/>
        </w:rPr>
        <w:t>boring.</w:t>
      </w:r>
    </w:p>
    <w:p>
      <w:pPr>
        <w:pStyle w:val="4"/>
        <w:spacing w:line="396" w:lineRule="exact"/>
        <w:ind w:left="477"/>
      </w:pPr>
      <w:r>
        <w:t>M: Come on. Many people think his movie is very</w:t>
      </w:r>
      <w:r>
        <w:rPr>
          <w:spacing w:val="64"/>
        </w:rPr>
        <w:t xml:space="preserve"> </w:t>
      </w:r>
      <w:r>
        <w:t>exciting.</w:t>
      </w:r>
    </w:p>
    <w:p>
      <w:pPr>
        <w:pStyle w:val="8"/>
        <w:numPr>
          <w:ilvl w:val="0"/>
          <w:numId w:val="20"/>
        </w:numPr>
        <w:tabs>
          <w:tab w:val="left" w:pos="1109"/>
        </w:tabs>
        <w:spacing w:before="56" w:after="0" w:line="283" w:lineRule="auto"/>
        <w:ind w:left="160" w:right="2648" w:firstLine="629"/>
        <w:jc w:val="both"/>
        <w:rPr>
          <w:sz w:val="31"/>
        </w:rPr>
      </w:pPr>
      <w:r>
        <w:rPr>
          <w:spacing w:val="-9"/>
          <w:sz w:val="31"/>
        </w:rPr>
        <w:t xml:space="preserve">请听下面 </w:t>
      </w:r>
      <w:r>
        <w:rPr>
          <w:sz w:val="31"/>
        </w:rPr>
        <w:t>5</w:t>
      </w:r>
      <w:r>
        <w:rPr>
          <w:spacing w:val="-5"/>
          <w:sz w:val="31"/>
        </w:rPr>
        <w:t xml:space="preserve"> 段对话或独白。每段对话和独白后有几小题，从题中所给的</w:t>
      </w:r>
      <w:r>
        <w:rPr>
          <w:sz w:val="31"/>
        </w:rPr>
        <w:t>A</w:t>
      </w:r>
      <w:r>
        <w:rPr>
          <w:spacing w:val="-26"/>
          <w:sz w:val="31"/>
        </w:rPr>
        <w:t xml:space="preserve"> 、</w:t>
      </w:r>
      <w:r>
        <w:rPr>
          <w:sz w:val="31"/>
        </w:rPr>
        <w:t>B</w:t>
      </w:r>
      <w:r>
        <w:rPr>
          <w:spacing w:val="-39"/>
          <w:sz w:val="31"/>
        </w:rPr>
        <w:t xml:space="preserve"> 、</w:t>
      </w:r>
      <w:r>
        <w:rPr>
          <w:sz w:val="31"/>
        </w:rPr>
        <w:t>C</w:t>
      </w:r>
      <w:r>
        <w:rPr>
          <w:spacing w:val="22"/>
          <w:sz w:val="31"/>
        </w:rPr>
        <w:t xml:space="preserve"> 三</w:t>
      </w:r>
      <w:r>
        <w:rPr>
          <w:spacing w:val="-1"/>
          <w:sz w:val="31"/>
        </w:rPr>
        <w:t>个选项中选出最佳选项。听每段对话和独白前，你将有时间阅读各小题，每小题</w:t>
      </w:r>
      <w:r>
        <w:rPr>
          <w:sz w:val="31"/>
        </w:rPr>
        <w:t>5</w:t>
      </w:r>
      <w:r>
        <w:rPr>
          <w:spacing w:val="22"/>
          <w:sz w:val="31"/>
        </w:rPr>
        <w:t xml:space="preserve"> 秒钟，听</w:t>
      </w:r>
      <w:r>
        <w:rPr>
          <w:spacing w:val="-11"/>
          <w:sz w:val="31"/>
        </w:rPr>
        <w:t xml:space="preserve">完后各小题给出 </w:t>
      </w:r>
      <w:r>
        <w:rPr>
          <w:sz w:val="31"/>
        </w:rPr>
        <w:t>5</w:t>
      </w:r>
      <w:r>
        <w:rPr>
          <w:spacing w:val="-9"/>
          <w:sz w:val="31"/>
        </w:rPr>
        <w:t xml:space="preserve"> 秒钟的作答时间。每段对话或独白读两遍。</w:t>
      </w:r>
    </w:p>
    <w:p>
      <w:pPr>
        <w:pStyle w:val="4"/>
        <w:spacing w:line="290" w:lineRule="auto"/>
        <w:ind w:right="9480" w:firstLine="629"/>
        <w:jc w:val="both"/>
      </w:pPr>
      <w:r>
        <w:rPr>
          <w:spacing w:val="-14"/>
        </w:rPr>
        <w:t xml:space="preserve">请听第 </w:t>
      </w:r>
      <w:r>
        <w:t>1</w:t>
      </w:r>
      <w:r>
        <w:rPr>
          <w:spacing w:val="-16"/>
        </w:rPr>
        <w:t xml:space="preserve"> 段材料，回答 </w:t>
      </w:r>
      <w:r>
        <w:rPr>
          <w:spacing w:val="-4"/>
        </w:rPr>
        <w:t>9</w:t>
      </w:r>
      <w:r>
        <w:t>、10</w:t>
      </w:r>
      <w:r>
        <w:rPr>
          <w:spacing w:val="-19"/>
        </w:rPr>
        <w:t xml:space="preserve"> 小题。</w:t>
      </w:r>
      <w:r>
        <w:rPr>
          <w:w w:val="102"/>
        </w:rPr>
        <w:t>W:</w:t>
      </w:r>
      <w:r>
        <w:t xml:space="preserve"> </w:t>
      </w:r>
      <w:r>
        <w:rPr>
          <w:w w:val="102"/>
        </w:rPr>
        <w:t>Don</w:t>
      </w:r>
      <w:r>
        <w:rPr>
          <w:spacing w:val="-98"/>
        </w:rPr>
        <w:t xml:space="preserve"> </w:t>
      </w:r>
      <w:r>
        <w:rPr>
          <w:spacing w:val="-213"/>
          <w:w w:val="102"/>
        </w:rPr>
        <w:t>’</w:t>
      </w:r>
      <w:r>
        <w:rPr>
          <w:w w:val="102"/>
        </w:rPr>
        <w:t>t</w:t>
      </w:r>
      <w:r>
        <w:t xml:space="preserve"> </w:t>
      </w:r>
      <w:r>
        <w:rPr>
          <w:w w:val="102"/>
        </w:rPr>
        <w:t>you</w:t>
      </w:r>
      <w:r>
        <w:t xml:space="preserve"> </w:t>
      </w:r>
      <w:r>
        <w:rPr>
          <w:w w:val="102"/>
        </w:rPr>
        <w:t>remember</w:t>
      </w:r>
      <w:r>
        <w:t xml:space="preserve"> </w:t>
      </w:r>
      <w:r>
        <w:rPr>
          <w:w w:val="102"/>
        </w:rPr>
        <w:t>me?</w:t>
      </w:r>
    </w:p>
    <w:p>
      <w:pPr>
        <w:pStyle w:val="4"/>
        <w:spacing w:line="283" w:lineRule="auto"/>
        <w:ind w:right="11335"/>
      </w:pPr>
      <w:r>
        <w:rPr>
          <w:w w:val="102"/>
        </w:rPr>
        <w:t>M:</w:t>
      </w:r>
      <w:r>
        <w:rPr>
          <w:spacing w:val="3"/>
        </w:rPr>
        <w:t xml:space="preserve"> </w:t>
      </w:r>
      <w:r>
        <w:rPr>
          <w:w w:val="102"/>
        </w:rPr>
        <w:t>Wow!</w:t>
      </w:r>
      <w:r>
        <w:rPr>
          <w:spacing w:val="3"/>
        </w:rPr>
        <w:t xml:space="preserve"> </w:t>
      </w:r>
      <w:r>
        <w:rPr>
          <w:w w:val="102"/>
        </w:rPr>
        <w:t>You</w:t>
      </w:r>
      <w:r>
        <w:rPr>
          <w:spacing w:val="-40"/>
        </w:rPr>
        <w:t xml:space="preserve"> </w:t>
      </w:r>
      <w:r>
        <w:rPr>
          <w:spacing w:val="-213"/>
          <w:w w:val="102"/>
        </w:rPr>
        <w:t>’</w:t>
      </w:r>
      <w:r>
        <w:rPr>
          <w:w w:val="102"/>
        </w:rPr>
        <w:t>re</w:t>
      </w:r>
      <w:r>
        <w:rPr>
          <w:spacing w:val="3"/>
        </w:rPr>
        <w:t xml:space="preserve"> </w:t>
      </w:r>
      <w:r>
        <w:rPr>
          <w:spacing w:val="-3"/>
          <w:w w:val="102"/>
        </w:rPr>
        <w:t>Sophia.</w:t>
      </w:r>
      <w:r>
        <w:rPr>
          <w:w w:val="102"/>
        </w:rPr>
        <w:t xml:space="preserve"> W:</w:t>
      </w:r>
      <w:r>
        <w:rPr>
          <w:spacing w:val="3"/>
        </w:rPr>
        <w:t xml:space="preserve"> </w:t>
      </w:r>
      <w:r>
        <w:rPr>
          <w:w w:val="102"/>
        </w:rPr>
        <w:t>Tha</w:t>
      </w:r>
      <w:r>
        <w:rPr>
          <w:spacing w:val="-65"/>
          <w:w w:val="102"/>
        </w:rPr>
        <w:t>t</w:t>
      </w:r>
      <w:r>
        <w:rPr>
          <w:spacing w:val="-213"/>
          <w:w w:val="102"/>
        </w:rPr>
        <w:t>’</w:t>
      </w:r>
      <w:r>
        <w:rPr>
          <w:w w:val="102"/>
        </w:rPr>
        <w:t>s</w:t>
      </w:r>
      <w:r>
        <w:rPr>
          <w:spacing w:val="3"/>
        </w:rPr>
        <w:t xml:space="preserve"> </w:t>
      </w:r>
      <w:r>
        <w:rPr>
          <w:w w:val="102"/>
        </w:rPr>
        <w:t>right.</w:t>
      </w:r>
    </w:p>
    <w:p>
      <w:pPr>
        <w:pStyle w:val="4"/>
        <w:spacing w:line="321" w:lineRule="exact"/>
      </w:pPr>
      <w:r>
        <w:t>M: But you used to be short and quiet when we were in middle</w:t>
      </w:r>
      <w:r>
        <w:rPr>
          <w:spacing w:val="103"/>
        </w:rPr>
        <w:t xml:space="preserve"> </w:t>
      </w:r>
      <w:r>
        <w:t>school.</w:t>
      </w:r>
    </w:p>
    <w:p>
      <w:pPr>
        <w:spacing w:before="0" w:line="156" w:lineRule="exact"/>
        <w:ind w:left="7281" w:right="2830" w:firstLine="0"/>
        <w:jc w:val="center"/>
        <w:rPr>
          <w:sz w:val="18"/>
        </w:rPr>
      </w:pPr>
      <w:r>
        <w:rPr>
          <w:color w:val="FFFFFF"/>
          <w:sz w:val="18"/>
        </w:rPr>
        <w:t>21</w:t>
      </w:r>
    </w:p>
    <w:p>
      <w:pPr>
        <w:pStyle w:val="4"/>
        <w:spacing w:line="375" w:lineRule="exact"/>
      </w:pPr>
      <w:r>
        <w:t>W: Yes, I used to be a little shy when I talked to</w:t>
      </w:r>
      <w:r>
        <w:rPr>
          <w:spacing w:val="78"/>
        </w:rPr>
        <w:t xml:space="preserve"> </w:t>
      </w:r>
      <w:r>
        <w:t>others.</w:t>
      </w:r>
    </w:p>
    <w:p>
      <w:pPr>
        <w:pStyle w:val="4"/>
        <w:spacing w:before="71"/>
      </w:pPr>
      <w:r>
        <w:t>M: But now you are different.</w:t>
      </w:r>
    </w:p>
    <w:p>
      <w:pPr>
        <w:pStyle w:val="4"/>
        <w:spacing w:before="71" w:line="283" w:lineRule="auto"/>
        <w:ind w:right="145"/>
      </w:pPr>
      <w:r>
        <w:t>W: Yes, I like talking with people and making new friends. And now I am busy learning English. You know I like London and want to go there.</w:t>
      </w:r>
    </w:p>
    <w:p>
      <w:pPr>
        <w:pStyle w:val="4"/>
        <w:spacing w:line="381" w:lineRule="exact"/>
        <w:ind w:left="790"/>
      </w:pPr>
      <w:r>
        <w:t>请听第 2 段材料，回答第 11、12 小题。</w:t>
      </w:r>
    </w:p>
    <w:p>
      <w:pPr>
        <w:pStyle w:val="4"/>
        <w:spacing w:before="85" w:line="283" w:lineRule="auto"/>
        <w:ind w:right="9612"/>
        <w:jc w:val="both"/>
      </w:pPr>
      <w:r>
        <w:t>W: Next please. What can I get you? M: Hi, I’d like a hot dog, please. W: Ok. Anything else?</w:t>
      </w:r>
    </w:p>
    <w:p>
      <w:pPr>
        <w:pStyle w:val="4"/>
        <w:spacing w:line="395" w:lineRule="exact"/>
        <w:jc w:val="both"/>
      </w:pPr>
      <w:r>
        <w:t>M: Can I have a cola, please?</w:t>
      </w:r>
    </w:p>
    <w:p>
      <w:pPr>
        <w:pStyle w:val="4"/>
        <w:spacing w:before="61"/>
        <w:jc w:val="both"/>
      </w:pPr>
      <w:r>
        <w:t>W: Sure. Here’s your hot dog … And your cola.</w:t>
      </w:r>
    </w:p>
    <w:p>
      <w:pPr>
        <w:pStyle w:val="4"/>
        <w:spacing w:before="5"/>
        <w:ind w:left="0"/>
        <w:rPr>
          <w:sz w:val="23"/>
        </w:rPr>
      </w:pPr>
    </w:p>
    <w:p>
      <w:pPr>
        <w:pStyle w:val="4"/>
        <w:ind w:left="0"/>
        <w:rPr>
          <w:sz w:val="17"/>
        </w:rPr>
      </w:pPr>
    </w:p>
    <w:p>
      <w:pPr>
        <w:pStyle w:val="4"/>
        <w:spacing w:before="50"/>
      </w:pPr>
      <w:r>
        <w:t>M: Thanks. How much are they?</w:t>
      </w:r>
    </w:p>
    <w:p>
      <w:pPr>
        <w:pStyle w:val="4"/>
        <w:spacing w:before="57" w:line="285" w:lineRule="auto"/>
        <w:ind w:right="8553"/>
      </w:pPr>
      <w:r>
        <w:rPr>
          <w:w w:val="102"/>
        </w:rPr>
        <w:t>W:</w:t>
      </w:r>
      <w:r>
        <w:t xml:space="preserve"> </w:t>
      </w:r>
      <w:r>
        <w:rPr>
          <w:w w:val="102"/>
        </w:rPr>
        <w:t>A</w:t>
      </w:r>
      <w:r>
        <w:t xml:space="preserve"> </w:t>
      </w:r>
      <w:r>
        <w:rPr>
          <w:w w:val="102"/>
        </w:rPr>
        <w:t>cola</w:t>
      </w:r>
      <w:r>
        <w:t xml:space="preserve"> </w:t>
      </w:r>
      <w:r>
        <w:rPr>
          <w:spacing w:val="-1"/>
          <w:w w:val="102"/>
        </w:rPr>
        <w:t>f</w:t>
      </w:r>
      <w:r>
        <w:rPr>
          <w:spacing w:val="-317"/>
          <w:w w:val="102"/>
        </w:rPr>
        <w:t>＄</w:t>
      </w:r>
      <w:r>
        <w:rPr>
          <w:w w:val="102"/>
        </w:rPr>
        <w:t>o</w:t>
      </w:r>
      <w:r>
        <w:rPr>
          <w:spacing w:val="-1"/>
          <w:w w:val="102"/>
        </w:rPr>
        <w:t>r</w:t>
      </w:r>
      <w:r>
        <w:rPr>
          <w:w w:val="102"/>
        </w:rPr>
        <w:t>3</w:t>
      </w:r>
      <w:r>
        <w:t xml:space="preserve"> </w:t>
      </w:r>
      <w:r>
        <w:rPr>
          <w:w w:val="102"/>
        </w:rPr>
        <w:t>and</w:t>
      </w:r>
      <w:r>
        <w:t xml:space="preserve"> </w:t>
      </w:r>
      <w:r>
        <w:rPr>
          <w:w w:val="102"/>
        </w:rPr>
        <w:t>a</w:t>
      </w:r>
      <w:r>
        <w:t xml:space="preserve"> </w:t>
      </w:r>
      <w:r>
        <w:rPr>
          <w:w w:val="102"/>
        </w:rPr>
        <w:t>hot</w:t>
      </w:r>
      <w:r>
        <w:t xml:space="preserve"> </w:t>
      </w:r>
      <w:r>
        <w:rPr>
          <w:w w:val="102"/>
        </w:rPr>
        <w:t>do</w:t>
      </w:r>
      <w:r>
        <w:rPr>
          <w:spacing w:val="11"/>
          <w:w w:val="102"/>
        </w:rPr>
        <w:t>g</w:t>
      </w:r>
      <w:r>
        <w:rPr>
          <w:spacing w:val="-171"/>
          <w:w w:val="102"/>
        </w:rPr>
        <w:t>＄</w:t>
      </w:r>
      <w:r>
        <w:rPr>
          <w:w w:val="102"/>
        </w:rPr>
        <w:t>f</w:t>
      </w:r>
      <w:r>
        <w:rPr>
          <w:spacing w:val="-147"/>
          <w:w w:val="102"/>
        </w:rPr>
        <w:t>o</w:t>
      </w:r>
      <w:r>
        <w:rPr>
          <w:spacing w:val="-12"/>
          <w:w w:val="102"/>
        </w:rPr>
        <w:t>2</w:t>
      </w:r>
      <w:r>
        <w:rPr>
          <w:spacing w:val="-147"/>
          <w:w w:val="102"/>
        </w:rPr>
        <w:t>r</w:t>
      </w:r>
      <w:r>
        <w:rPr>
          <w:w w:val="102"/>
        </w:rPr>
        <w:t>,</w:t>
      </w:r>
      <w:r>
        <w:t xml:space="preserve"> </w:t>
      </w:r>
      <w:r>
        <w:rPr>
          <w:w w:val="102"/>
        </w:rPr>
        <w:t xml:space="preserve">please. </w:t>
      </w:r>
      <w:r>
        <w:t>M: Ok. Here’s the money.</w:t>
      </w:r>
    </w:p>
    <w:p>
      <w:pPr>
        <w:pStyle w:val="4"/>
        <w:spacing w:before="5"/>
      </w:pPr>
      <w:r>
        <w:t>W: Thank you. Bye.</w:t>
      </w:r>
    </w:p>
    <w:p>
      <w:pPr>
        <w:pStyle w:val="4"/>
        <w:spacing w:before="57"/>
        <w:ind w:left="790"/>
      </w:pPr>
      <w:r>
        <w:t>请听第 3 段材料，回答第 13 至第 15 小题。</w:t>
      </w:r>
    </w:p>
    <w:p>
      <w:pPr>
        <w:pStyle w:val="4"/>
        <w:spacing w:before="85"/>
      </w:pPr>
      <w:r>
        <w:t>W: Excuse me. Could you tell me the way to the bank? I want to exchange some money.</w:t>
      </w:r>
    </w:p>
    <w:p>
      <w:pPr>
        <w:pStyle w:val="4"/>
        <w:spacing w:before="71" w:line="283" w:lineRule="auto"/>
      </w:pPr>
      <w:r>
        <w:t>M: Of course. Walk down the street and turn left at the third crossing. It is next to a supermar W: Thank you very much. Is it far from</w:t>
      </w:r>
      <w:r>
        <w:rPr>
          <w:spacing w:val="44"/>
        </w:rPr>
        <w:t xml:space="preserve"> </w:t>
      </w:r>
      <w:r>
        <w:t>here?</w:t>
      </w:r>
    </w:p>
    <w:p>
      <w:pPr>
        <w:spacing w:after="0" w:line="283" w:lineRule="auto"/>
        <w:sectPr>
          <w:pgSz w:w="17860" w:h="25260"/>
          <w:pgMar w:top="800" w:right="0" w:bottom="280" w:left="2540" w:header="720" w:footer="720" w:gutter="0"/>
        </w:sectPr>
      </w:pPr>
    </w:p>
    <w:p>
      <w:pPr>
        <w:pStyle w:val="4"/>
        <w:spacing w:line="396" w:lineRule="exact"/>
      </w:pPr>
      <w:r>
        <w:rPr>
          <w:w w:val="102"/>
        </w:rPr>
        <w:t>M:</w:t>
      </w:r>
      <w:r>
        <w:rPr>
          <w:spacing w:val="3"/>
        </w:rPr>
        <w:t xml:space="preserve"> </w:t>
      </w:r>
      <w:r>
        <w:rPr>
          <w:w w:val="102"/>
        </w:rPr>
        <w:t>Yes,</w:t>
      </w:r>
      <w:r>
        <w:rPr>
          <w:spacing w:val="3"/>
        </w:rPr>
        <w:t xml:space="preserve"> </w:t>
      </w:r>
      <w:r>
        <w:rPr>
          <w:spacing w:val="-160"/>
          <w:w w:val="102"/>
        </w:rPr>
        <w:t>i</w:t>
      </w:r>
      <w:r>
        <w:rPr>
          <w:spacing w:val="-218"/>
          <w:w w:val="102"/>
        </w:rPr>
        <w:t>’</w:t>
      </w:r>
      <w:r>
        <w:rPr>
          <w:spacing w:val="-113"/>
          <w:w w:val="102"/>
        </w:rPr>
        <w:t>s</w:t>
      </w:r>
      <w:r>
        <w:rPr>
          <w:spacing w:val="-5"/>
          <w:w w:val="102"/>
        </w:rPr>
        <w:t>t</w:t>
      </w:r>
    </w:p>
    <w:p>
      <w:pPr>
        <w:pStyle w:val="4"/>
        <w:spacing w:line="321" w:lineRule="exact"/>
        <w:ind w:left="67"/>
      </w:pPr>
      <w:r>
        <w:br w:type="column"/>
      </w:r>
      <w:r>
        <w:t>a little far. And you can take a bus.</w:t>
      </w:r>
    </w:p>
    <w:p>
      <w:pPr>
        <w:spacing w:before="0" w:line="156" w:lineRule="exact"/>
        <w:ind w:left="4363" w:right="0" w:firstLine="0"/>
        <w:jc w:val="left"/>
        <w:rPr>
          <w:sz w:val="18"/>
        </w:rPr>
      </w:pPr>
      <w:r>
        <w:rPr>
          <w:color w:val="FFFFFF"/>
          <w:sz w:val="18"/>
        </w:rPr>
        <w:t>2</w:t>
      </w:r>
      <w:r>
        <w:rPr>
          <w:color w:val="FFFFFF"/>
          <w:spacing w:val="-119"/>
          <w:sz w:val="18"/>
        </w:rPr>
        <w:t>·</w:t>
      </w:r>
      <w:r>
        <w:rPr>
          <w:color w:val="FFFFFF"/>
          <w:sz w:val="18"/>
        </w:rPr>
        <w:t>1</w:t>
      </w:r>
      <w:r>
        <w:rPr>
          <w:color w:val="FFFFFF"/>
          <w:spacing w:val="-119"/>
          <w:sz w:val="18"/>
        </w:rPr>
        <w:t>·</w:t>
      </w:r>
      <w:r>
        <w:rPr>
          <w:color w:val="FFFFFF"/>
          <w:sz w:val="18"/>
        </w:rPr>
        <w:t>c</w:t>
      </w:r>
      <w:r>
        <w:rPr>
          <w:color w:val="FFFFFF"/>
          <w:spacing w:val="-134"/>
          <w:sz w:val="18"/>
        </w:rPr>
        <w:t>·</w:t>
      </w:r>
      <w:r>
        <w:rPr>
          <w:color w:val="FFFFFF"/>
          <w:sz w:val="18"/>
        </w:rPr>
        <w:t>n·</w:t>
      </w:r>
    </w:p>
    <w:p>
      <w:pPr>
        <w:spacing w:after="0" w:line="156" w:lineRule="exact"/>
        <w:jc w:val="left"/>
        <w:rPr>
          <w:sz w:val="18"/>
        </w:rPr>
        <w:sectPr>
          <w:type w:val="continuous"/>
          <w:pgSz w:w="17860" w:h="25260"/>
          <w:pgMar w:top="800" w:right="0" w:bottom="280" w:left="2540" w:header="720" w:footer="720" w:gutter="0"/>
          <w:cols w:equalWidth="0" w:num="2">
            <w:col w:w="1745" w:space="40"/>
            <w:col w:w="13535"/>
          </w:cols>
        </w:sectPr>
      </w:pPr>
    </w:p>
    <w:p>
      <w:pPr>
        <w:pStyle w:val="4"/>
        <w:spacing w:line="283" w:lineRule="auto"/>
        <w:ind w:right="10685"/>
      </w:pPr>
      <w:r>
        <w:pict>
          <v:group id="_x0000_s1096" o:spid="_x0000_s1096" o:spt="203" style="position:absolute;left:0pt;margin-left:0pt;margin-top:0pt;height:1248pt;width:893pt;mso-position-horizontal-relative:page;mso-position-vertical-relative:page;z-index:-252795904;mso-width-relative:page;mso-height-relative:page;" coordsize="17860,24960">
            <o:lock v:ext="edit"/>
            <v:shape id="_x0000_s1097" o:spid="_x0000_s1097" o:spt="75" type="#_x0000_t75" style="position:absolute;left:0;top:0;height:24960;width:17860;" filled="f" stroked="f" coordsize="21600,21600">
              <v:path/>
              <v:fill on="f" focussize="0,0"/>
              <v:stroke on="f"/>
              <v:imagedata r:id="rId8" o:title=""/>
              <o:lock v:ext="edit" aspectratio="t"/>
            </v:shape>
            <v:shape id="_x0000_s1098" o:spid="_x0000_s1098" o:spt="75" type="#_x0000_t75" style="position:absolute;left:3276;top:168;height:878;width:3600;" filled="f" stroked="f" coordsize="21600,21600">
              <v:path/>
              <v:fill on="f" focussize="0,0"/>
              <v:stroke on="f"/>
              <v:imagedata r:id="rId12" o:title=""/>
              <o:lock v:ext="edit" aspectratio="t"/>
            </v:shape>
            <v:line id="_x0000_s1099" o:spid="_x0000_s1099" o:spt="20" style="position:absolute;left:2640;top:1160;height:0;width:12600;" stroked="t" coordsize="21600,21600">
              <v:path arrowok="t"/>
              <v:fill focussize="0,0"/>
              <v:stroke weight="2pt" color="#000000"/>
              <v:imagedata o:title=""/>
              <o:lock v:ext="edit"/>
            </v:line>
          </v:group>
        </w:pict>
      </w:r>
      <w:r>
        <w:t>W: Which bus should I take? M: The No. 16 bus.</w:t>
      </w:r>
    </w:p>
    <w:p>
      <w:pPr>
        <w:pStyle w:val="4"/>
        <w:spacing w:line="396" w:lineRule="exact"/>
      </w:pPr>
      <w:r>
        <w:t>W: OK, thank you.</w:t>
      </w:r>
    </w:p>
    <w:p>
      <w:pPr>
        <w:pStyle w:val="4"/>
        <w:spacing w:before="61"/>
      </w:pPr>
      <w:r>
        <w:t>M: By the way, is this your first time to come to New</w:t>
      </w:r>
      <w:r>
        <w:rPr>
          <w:spacing w:val="79"/>
        </w:rPr>
        <w:t xml:space="preserve"> </w:t>
      </w:r>
      <w:r>
        <w:t>York?</w:t>
      </w:r>
    </w:p>
    <w:p>
      <w:pPr>
        <w:pStyle w:val="4"/>
        <w:spacing w:before="71" w:line="273" w:lineRule="auto"/>
        <w:ind w:left="790" w:right="3593" w:hanging="630"/>
      </w:pPr>
      <w:r>
        <w:t>W: Yes. As a Canadian, everything is strange to me. Thanks for your help. 请听第 4 段材料，回答第 16 至第 18 小题。</w:t>
      </w:r>
    </w:p>
    <w:p>
      <w:pPr>
        <w:pStyle w:val="4"/>
        <w:spacing w:before="31" w:line="283" w:lineRule="auto"/>
        <w:ind w:right="5442"/>
      </w:pPr>
      <w:r>
        <w:rPr>
          <w:w w:val="102"/>
        </w:rPr>
        <w:t>M:</w:t>
      </w:r>
      <w:r>
        <w:rPr>
          <w:spacing w:val="3"/>
        </w:rPr>
        <w:t xml:space="preserve"> </w:t>
      </w:r>
      <w:r>
        <w:rPr>
          <w:w w:val="102"/>
        </w:rPr>
        <w:t>Wha</w:t>
      </w:r>
      <w:r>
        <w:rPr>
          <w:spacing w:val="21"/>
          <w:w w:val="102"/>
        </w:rPr>
        <w:t>t</w:t>
      </w:r>
      <w:r>
        <w:rPr>
          <w:spacing w:val="-213"/>
          <w:w w:val="102"/>
        </w:rPr>
        <w:t>’</w:t>
      </w:r>
      <w:r>
        <w:rPr>
          <w:w w:val="102"/>
        </w:rPr>
        <w:t>s</w:t>
      </w:r>
      <w:r>
        <w:rPr>
          <w:spacing w:val="3"/>
        </w:rPr>
        <w:t xml:space="preserve"> </w:t>
      </w:r>
      <w:r>
        <w:rPr>
          <w:w w:val="102"/>
        </w:rPr>
        <w:t>your</w:t>
      </w:r>
      <w:r>
        <w:rPr>
          <w:spacing w:val="3"/>
        </w:rPr>
        <w:t xml:space="preserve"> </w:t>
      </w:r>
      <w:r>
        <w:rPr>
          <w:w w:val="102"/>
        </w:rPr>
        <w:t>problem?</w:t>
      </w:r>
      <w:r>
        <w:rPr>
          <w:spacing w:val="3"/>
        </w:rPr>
        <w:t xml:space="preserve"> </w:t>
      </w:r>
      <w:r>
        <w:rPr>
          <w:w w:val="102"/>
        </w:rPr>
        <w:t>You</w:t>
      </w:r>
      <w:r>
        <w:rPr>
          <w:spacing w:val="3"/>
        </w:rPr>
        <w:t xml:space="preserve"> </w:t>
      </w:r>
      <w:r>
        <w:rPr>
          <w:w w:val="102"/>
        </w:rPr>
        <w:t>seem</w:t>
      </w:r>
      <w:r>
        <w:rPr>
          <w:spacing w:val="3"/>
        </w:rPr>
        <w:t xml:space="preserve"> </w:t>
      </w:r>
      <w:r>
        <w:rPr>
          <w:w w:val="102"/>
        </w:rPr>
        <w:t>to</w:t>
      </w:r>
      <w:r>
        <w:rPr>
          <w:spacing w:val="3"/>
        </w:rPr>
        <w:t xml:space="preserve"> </w:t>
      </w:r>
      <w:r>
        <w:rPr>
          <w:w w:val="102"/>
        </w:rPr>
        <w:t>be</w:t>
      </w:r>
      <w:r>
        <w:rPr>
          <w:spacing w:val="3"/>
        </w:rPr>
        <w:t xml:space="preserve"> </w:t>
      </w:r>
      <w:r>
        <w:rPr>
          <w:w w:val="102"/>
        </w:rPr>
        <w:t>thinking</w:t>
      </w:r>
      <w:r>
        <w:rPr>
          <w:spacing w:val="3"/>
        </w:rPr>
        <w:t xml:space="preserve"> </w:t>
      </w:r>
      <w:r>
        <w:rPr>
          <w:w w:val="102"/>
        </w:rPr>
        <w:t>of</w:t>
      </w:r>
      <w:r>
        <w:rPr>
          <w:spacing w:val="3"/>
        </w:rPr>
        <w:t xml:space="preserve"> </w:t>
      </w:r>
      <w:r>
        <w:rPr>
          <w:spacing w:val="-2"/>
          <w:w w:val="102"/>
        </w:rPr>
        <w:t>something.</w:t>
      </w:r>
      <w:r>
        <w:rPr>
          <w:w w:val="102"/>
        </w:rPr>
        <w:t xml:space="preserve"> W:</w:t>
      </w:r>
      <w:r>
        <w:rPr>
          <w:spacing w:val="3"/>
        </w:rPr>
        <w:t xml:space="preserve"> </w:t>
      </w:r>
      <w:r>
        <w:rPr>
          <w:w w:val="102"/>
        </w:rPr>
        <w:t>I</w:t>
      </w:r>
      <w:r>
        <w:rPr>
          <w:spacing w:val="3"/>
        </w:rPr>
        <w:t xml:space="preserve"> </w:t>
      </w:r>
      <w:r>
        <w:rPr>
          <w:w w:val="102"/>
        </w:rPr>
        <w:t>am</w:t>
      </w:r>
      <w:r>
        <w:rPr>
          <w:spacing w:val="3"/>
        </w:rPr>
        <w:t xml:space="preserve"> </w:t>
      </w:r>
      <w:r>
        <w:rPr>
          <w:w w:val="102"/>
        </w:rPr>
        <w:t>thinking</w:t>
      </w:r>
      <w:r>
        <w:rPr>
          <w:spacing w:val="3"/>
        </w:rPr>
        <w:t xml:space="preserve"> </w:t>
      </w:r>
      <w:r>
        <w:rPr>
          <w:w w:val="102"/>
        </w:rPr>
        <w:t>of</w:t>
      </w:r>
      <w:r>
        <w:rPr>
          <w:spacing w:val="3"/>
        </w:rPr>
        <w:t xml:space="preserve"> </w:t>
      </w:r>
      <w:r>
        <w:rPr>
          <w:w w:val="102"/>
        </w:rPr>
        <w:t>tomo</w:t>
      </w:r>
      <w:r>
        <w:rPr>
          <w:spacing w:val="-137"/>
          <w:w w:val="102"/>
        </w:rPr>
        <w:t>r</w:t>
      </w:r>
      <w:r>
        <w:rPr>
          <w:spacing w:val="-213"/>
          <w:w w:val="102"/>
        </w:rPr>
        <w:t>’</w:t>
      </w:r>
      <w:r>
        <w:rPr>
          <w:spacing w:val="-127"/>
          <w:w w:val="102"/>
        </w:rPr>
        <w:t>s</w:t>
      </w:r>
      <w:r>
        <w:rPr>
          <w:w w:val="102"/>
        </w:rPr>
        <w:t>r</w:t>
      </w:r>
      <w:r>
        <w:rPr>
          <w:spacing w:val="-32"/>
          <w:w w:val="102"/>
        </w:rPr>
        <w:t>o</w:t>
      </w:r>
      <w:r>
        <w:rPr>
          <w:spacing w:val="-127"/>
          <w:w w:val="102"/>
        </w:rPr>
        <w:t>t</w:t>
      </w:r>
      <w:r>
        <w:rPr>
          <w:spacing w:val="-32"/>
          <w:w w:val="102"/>
        </w:rPr>
        <w:t>w</w:t>
      </w:r>
      <w:r>
        <w:rPr>
          <w:w w:val="102"/>
        </w:rPr>
        <w:t>es</w:t>
      </w:r>
      <w:r>
        <w:rPr>
          <w:spacing w:val="-152"/>
          <w:w w:val="102"/>
        </w:rPr>
        <w:t>t</w:t>
      </w:r>
      <w:r>
        <w:rPr>
          <w:spacing w:val="-8"/>
          <w:w w:val="102"/>
        </w:rPr>
        <w:t>I</w:t>
      </w:r>
      <w:r>
        <w:rPr>
          <w:spacing w:val="-152"/>
          <w:w w:val="102"/>
        </w:rPr>
        <w:t>.</w:t>
      </w:r>
      <w:r>
        <w:rPr>
          <w:spacing w:val="-267"/>
          <w:w w:val="102"/>
        </w:rPr>
        <w:t>’</w:t>
      </w:r>
      <w:r>
        <w:rPr>
          <w:w w:val="102"/>
        </w:rPr>
        <w:t>m</w:t>
      </w:r>
      <w:r>
        <w:rPr>
          <w:spacing w:val="3"/>
        </w:rPr>
        <w:t xml:space="preserve"> </w:t>
      </w:r>
      <w:r>
        <w:rPr>
          <w:w w:val="102"/>
        </w:rPr>
        <w:t>afraid</w:t>
      </w:r>
      <w:r>
        <w:rPr>
          <w:spacing w:val="3"/>
        </w:rPr>
        <w:t xml:space="preserve"> </w:t>
      </w:r>
      <w:r>
        <w:rPr>
          <w:w w:val="102"/>
        </w:rPr>
        <w:t>I</w:t>
      </w:r>
      <w:r>
        <w:rPr>
          <w:spacing w:val="3"/>
        </w:rPr>
        <w:t xml:space="preserve"> </w:t>
      </w:r>
      <w:r>
        <w:rPr>
          <w:spacing w:val="-144"/>
          <w:w w:val="102"/>
        </w:rPr>
        <w:t>c</w:t>
      </w:r>
      <w:r>
        <w:rPr>
          <w:spacing w:val="-212"/>
          <w:w w:val="102"/>
        </w:rPr>
        <w:t>’</w:t>
      </w:r>
      <w:r>
        <w:rPr>
          <w:spacing w:val="-120"/>
          <w:w w:val="102"/>
        </w:rPr>
        <w:t>t</w:t>
      </w:r>
      <w:r>
        <w:rPr>
          <w:w w:val="102"/>
        </w:rPr>
        <w:t>a</w:t>
      </w:r>
      <w:r>
        <w:rPr>
          <w:spacing w:val="-39"/>
          <w:w w:val="102"/>
        </w:rPr>
        <w:t>n</w:t>
      </w:r>
      <w:r>
        <w:rPr>
          <w:w w:val="102"/>
        </w:rPr>
        <w:t>pass</w:t>
      </w:r>
      <w:r>
        <w:rPr>
          <w:spacing w:val="3"/>
        </w:rPr>
        <w:t xml:space="preserve"> </w:t>
      </w:r>
      <w:r>
        <w:rPr>
          <w:w w:val="102"/>
        </w:rPr>
        <w:t>this</w:t>
      </w:r>
      <w:r>
        <w:rPr>
          <w:spacing w:val="3"/>
        </w:rPr>
        <w:t xml:space="preserve"> </w:t>
      </w:r>
      <w:r>
        <w:rPr>
          <w:w w:val="102"/>
        </w:rPr>
        <w:t>time.</w:t>
      </w:r>
    </w:p>
    <w:p>
      <w:pPr>
        <w:pStyle w:val="4"/>
        <w:spacing w:line="283" w:lineRule="auto"/>
        <w:ind w:right="3593"/>
      </w:pPr>
      <w:r>
        <w:rPr>
          <w:w w:val="102"/>
        </w:rPr>
        <w:t>M:</w:t>
      </w:r>
      <w:r>
        <w:t xml:space="preserve"> </w:t>
      </w:r>
      <w:r>
        <w:rPr>
          <w:w w:val="102"/>
        </w:rPr>
        <w:t>Cheer</w:t>
      </w:r>
      <w:r>
        <w:t xml:space="preserve"> </w:t>
      </w:r>
      <w:r>
        <w:rPr>
          <w:w w:val="102"/>
        </w:rPr>
        <w:t>up.</w:t>
      </w:r>
      <w:r>
        <w:t xml:space="preserve"> </w:t>
      </w:r>
      <w:r>
        <w:rPr>
          <w:w w:val="102"/>
        </w:rPr>
        <w:t>You</w:t>
      </w:r>
      <w:r>
        <w:t xml:space="preserve"> </w:t>
      </w:r>
      <w:r>
        <w:rPr>
          <w:w w:val="102"/>
        </w:rPr>
        <w:t>are</w:t>
      </w:r>
      <w:r>
        <w:t xml:space="preserve"> </w:t>
      </w:r>
      <w:r>
        <w:rPr>
          <w:w w:val="102"/>
        </w:rPr>
        <w:t>working</w:t>
      </w:r>
      <w:r>
        <w:t xml:space="preserve"> </w:t>
      </w:r>
      <w:r>
        <w:rPr>
          <w:w w:val="102"/>
        </w:rPr>
        <w:t>very</w:t>
      </w:r>
      <w:r>
        <w:t xml:space="preserve"> </w:t>
      </w:r>
      <w:r>
        <w:rPr>
          <w:w w:val="102"/>
        </w:rPr>
        <w:t>hard</w:t>
      </w:r>
      <w:r>
        <w:t xml:space="preserve"> </w:t>
      </w:r>
      <w:r>
        <w:rPr>
          <w:w w:val="102"/>
        </w:rPr>
        <w:t>these</w:t>
      </w:r>
      <w:r>
        <w:t xml:space="preserve"> </w:t>
      </w:r>
      <w:r>
        <w:rPr>
          <w:w w:val="102"/>
        </w:rPr>
        <w:t>d</w:t>
      </w:r>
      <w:r>
        <w:rPr>
          <w:spacing w:val="-6"/>
          <w:w w:val="102"/>
        </w:rPr>
        <w:t>a</w:t>
      </w:r>
      <w:r>
        <w:rPr>
          <w:spacing w:val="-311"/>
          <w:w w:val="102"/>
        </w:rPr>
        <w:t>’</w:t>
      </w:r>
      <w:r>
        <w:rPr>
          <w:spacing w:val="-60"/>
          <w:w w:val="102"/>
        </w:rPr>
        <w:t>y</w:t>
      </w:r>
      <w:r>
        <w:rPr>
          <w:spacing w:val="-99"/>
          <w:w w:val="102"/>
        </w:rPr>
        <w:t>s</w:t>
      </w:r>
      <w:r>
        <w:rPr>
          <w:w w:val="102"/>
        </w:rPr>
        <w:t>s</w:t>
      </w:r>
      <w:r>
        <w:rPr>
          <w:spacing w:val="-60"/>
          <w:w w:val="102"/>
        </w:rPr>
        <w:t>.</w:t>
      </w:r>
      <w:r>
        <w:rPr>
          <w:w w:val="102"/>
        </w:rPr>
        <w:t>n</w:t>
      </w:r>
      <w:r>
        <w:rPr>
          <w:spacing w:val="-99"/>
          <w:w w:val="102"/>
        </w:rPr>
        <w:t>o</w:t>
      </w:r>
      <w:r>
        <w:rPr>
          <w:w w:val="102"/>
        </w:rPr>
        <w:t>T</w:t>
      </w:r>
      <w:r>
        <w:rPr>
          <w:spacing w:val="-60"/>
          <w:w w:val="102"/>
        </w:rPr>
        <w:t>h</w:t>
      </w:r>
      <w:r>
        <w:rPr>
          <w:spacing w:val="-99"/>
          <w:w w:val="102"/>
        </w:rPr>
        <w:t>d</w:t>
      </w:r>
      <w:r>
        <w:rPr>
          <w:spacing w:val="-60"/>
          <w:w w:val="102"/>
        </w:rPr>
        <w:t>e</w:t>
      </w:r>
      <w:r>
        <w:rPr>
          <w:spacing w:val="-99"/>
          <w:w w:val="102"/>
        </w:rPr>
        <w:t>o</w:t>
      </w:r>
      <w:r>
        <w:rPr>
          <w:spacing w:val="-60"/>
          <w:w w:val="102"/>
        </w:rPr>
        <w:t>r</w:t>
      </w:r>
      <w:r>
        <w:rPr>
          <w:spacing w:val="-99"/>
          <w:w w:val="102"/>
        </w:rPr>
        <w:t>u</w:t>
      </w:r>
      <w:r>
        <w:rPr>
          <w:spacing w:val="-60"/>
          <w:w w:val="102"/>
        </w:rPr>
        <w:t>e</w:t>
      </w:r>
      <w:r>
        <w:rPr>
          <w:w w:val="102"/>
        </w:rPr>
        <w:t>bt</w:t>
      </w:r>
      <w:r>
        <w:t xml:space="preserve"> </w:t>
      </w:r>
      <w:r>
        <w:rPr>
          <w:w w:val="102"/>
        </w:rPr>
        <w:t>that</w:t>
      </w:r>
      <w:r>
        <w:rPr>
          <w:spacing w:val="-119"/>
        </w:rPr>
        <w:t xml:space="preserve"> </w:t>
      </w:r>
      <w:r>
        <w:rPr>
          <w:spacing w:val="-213"/>
          <w:w w:val="102"/>
        </w:rPr>
        <w:t>’</w:t>
      </w:r>
      <w:r>
        <w:rPr>
          <w:spacing w:val="-141"/>
          <w:w w:val="102"/>
        </w:rPr>
        <w:t>l</w:t>
      </w:r>
      <w:r>
        <w:rPr>
          <w:spacing w:val="-18"/>
          <w:w w:val="102"/>
        </w:rPr>
        <w:t>y</w:t>
      </w:r>
      <w:r>
        <w:rPr>
          <w:spacing w:val="-141"/>
          <w:w w:val="102"/>
        </w:rPr>
        <w:t>l</w:t>
      </w:r>
      <w:r>
        <w:rPr>
          <w:w w:val="102"/>
        </w:rPr>
        <w:t>o</w:t>
      </w:r>
      <w:r>
        <w:rPr>
          <w:spacing w:val="-18"/>
          <w:w w:val="102"/>
        </w:rPr>
        <w:t>u</w:t>
      </w:r>
      <w:r>
        <w:rPr>
          <w:w w:val="102"/>
        </w:rPr>
        <w:t xml:space="preserve">pass. </w:t>
      </w:r>
      <w:r>
        <w:t>W: In fact, I always feel nervous as soon as I enter a test room.</w:t>
      </w:r>
    </w:p>
    <w:p>
      <w:pPr>
        <w:pStyle w:val="4"/>
        <w:spacing w:line="283" w:lineRule="auto"/>
        <w:ind w:right="2659"/>
      </w:pPr>
      <w:r>
        <w:t xml:space="preserve">M: Try to relax. With the help of deep breath, you will not feel so nervous. </w:t>
      </w:r>
      <w:r>
        <w:rPr>
          <w:w w:val="102"/>
        </w:rPr>
        <w:t>W:</w:t>
      </w:r>
      <w:r>
        <w:rPr>
          <w:spacing w:val="3"/>
        </w:rPr>
        <w:t xml:space="preserve"> </w:t>
      </w:r>
      <w:r>
        <w:rPr>
          <w:w w:val="102"/>
        </w:rPr>
        <w:t>Thanks</w:t>
      </w:r>
      <w:r>
        <w:t xml:space="preserve"> </w:t>
      </w:r>
      <w:r>
        <w:rPr>
          <w:w w:val="102"/>
        </w:rPr>
        <w:t>for</w:t>
      </w:r>
      <w:r>
        <w:t xml:space="preserve"> </w:t>
      </w:r>
      <w:r>
        <w:rPr>
          <w:w w:val="102"/>
        </w:rPr>
        <w:t>your</w:t>
      </w:r>
      <w:r>
        <w:t xml:space="preserve"> </w:t>
      </w:r>
      <w:r>
        <w:rPr>
          <w:w w:val="102"/>
        </w:rPr>
        <w:t>kind</w:t>
      </w:r>
      <w:r>
        <w:t xml:space="preserve"> </w:t>
      </w:r>
      <w:r>
        <w:rPr>
          <w:w w:val="102"/>
        </w:rPr>
        <w:t>advice.</w:t>
      </w:r>
      <w:r>
        <w:t xml:space="preserve"> </w:t>
      </w:r>
      <w:r>
        <w:rPr>
          <w:w w:val="102"/>
        </w:rPr>
        <w:t>You</w:t>
      </w:r>
      <w:r>
        <w:t xml:space="preserve"> </w:t>
      </w:r>
      <w:r>
        <w:rPr>
          <w:w w:val="102"/>
        </w:rPr>
        <w:t>seem</w:t>
      </w:r>
      <w:r>
        <w:t xml:space="preserve"> </w:t>
      </w:r>
      <w:r>
        <w:rPr>
          <w:w w:val="102"/>
        </w:rPr>
        <w:t>to</w:t>
      </w:r>
      <w:r>
        <w:t xml:space="preserve"> </w:t>
      </w:r>
      <w:r>
        <w:rPr>
          <w:w w:val="102"/>
        </w:rPr>
        <w:t>be</w:t>
      </w:r>
      <w:r>
        <w:t xml:space="preserve"> </w:t>
      </w:r>
      <w:r>
        <w:rPr>
          <w:w w:val="102"/>
        </w:rPr>
        <w:t>well</w:t>
      </w:r>
      <w:r>
        <w:t xml:space="preserve"> </w:t>
      </w:r>
      <w:r>
        <w:rPr>
          <w:w w:val="102"/>
        </w:rPr>
        <w:t>prepared</w:t>
      </w:r>
      <w:r>
        <w:t xml:space="preserve"> </w:t>
      </w:r>
      <w:r>
        <w:rPr>
          <w:w w:val="102"/>
        </w:rPr>
        <w:t>fo</w:t>
      </w:r>
      <w:r>
        <w:rPr>
          <w:spacing w:val="-118"/>
          <w:w w:val="102"/>
        </w:rPr>
        <w:t>r</w:t>
      </w:r>
      <w:r>
        <w:rPr>
          <w:spacing w:val="-213"/>
          <w:w w:val="102"/>
        </w:rPr>
        <w:t>’</w:t>
      </w:r>
      <w:r>
        <w:rPr>
          <w:spacing w:val="13"/>
          <w:w w:val="102"/>
        </w:rPr>
        <w:t>t</w:t>
      </w:r>
      <w:r>
        <w:rPr>
          <w:spacing w:val="-13"/>
          <w:w w:val="102"/>
        </w:rPr>
        <w:t>t</w:t>
      </w:r>
      <w:r>
        <w:rPr>
          <w:spacing w:val="-146"/>
          <w:w w:val="102"/>
        </w:rPr>
        <w:t>y</w:t>
      </w:r>
      <w:r>
        <w:rPr>
          <w:spacing w:val="-13"/>
          <w:w w:val="102"/>
        </w:rPr>
        <w:t>h</w:t>
      </w:r>
      <w:r>
        <w:rPr>
          <w:spacing w:val="-146"/>
          <w:w w:val="102"/>
        </w:rPr>
        <w:t>o</w:t>
      </w:r>
      <w:r>
        <w:rPr>
          <w:spacing w:val="-13"/>
          <w:w w:val="102"/>
        </w:rPr>
        <w:t>e</w:t>
      </w:r>
      <w:r>
        <w:rPr>
          <w:w w:val="102"/>
        </w:rPr>
        <w:t>u</w:t>
      </w:r>
      <w:r>
        <w:rPr>
          <w:spacing w:val="-146"/>
          <w:w w:val="102"/>
        </w:rPr>
        <w:t>?</w:t>
      </w:r>
      <w:r>
        <w:rPr>
          <w:w w:val="102"/>
        </w:rPr>
        <w:t>test,</w:t>
      </w:r>
      <w:r>
        <w:t xml:space="preserve"> </w:t>
      </w:r>
      <w:r>
        <w:rPr>
          <w:w w:val="102"/>
        </w:rPr>
        <w:t xml:space="preserve">don </w:t>
      </w:r>
      <w:r>
        <w:t>M:</w:t>
      </w:r>
      <w:r>
        <w:rPr>
          <w:spacing w:val="13"/>
        </w:rPr>
        <w:t xml:space="preserve"> </w:t>
      </w:r>
      <w:r>
        <w:t>Yes. If you work hard all the time, you will be always ready for tests.</w:t>
      </w:r>
    </w:p>
    <w:p>
      <w:pPr>
        <w:pStyle w:val="4"/>
        <w:spacing w:line="283" w:lineRule="auto"/>
        <w:ind w:right="8553"/>
      </w:pPr>
      <w:r>
        <w:t xml:space="preserve">W: Nice talking with you. Have a good </w:t>
      </w:r>
      <w:r>
        <w:rPr>
          <w:spacing w:val="-4"/>
        </w:rPr>
        <w:t xml:space="preserve">day! </w:t>
      </w:r>
      <w:r>
        <w:t>M: You, too, and good luck</w:t>
      </w:r>
      <w:r>
        <w:rPr>
          <w:spacing w:val="68"/>
        </w:rPr>
        <w:t xml:space="preserve"> </w:t>
      </w:r>
      <w:r>
        <w:t>tomorrow.</w:t>
      </w:r>
    </w:p>
    <w:p>
      <w:pPr>
        <w:pStyle w:val="4"/>
        <w:spacing w:line="382" w:lineRule="exact"/>
        <w:ind w:left="790"/>
      </w:pPr>
      <w:r>
        <w:t>请听第 5 段材料，回答第 19 至第 22 小题。</w:t>
      </w:r>
    </w:p>
    <w:p>
      <w:pPr>
        <w:pStyle w:val="4"/>
        <w:spacing w:before="80" w:line="283" w:lineRule="auto"/>
        <w:ind w:right="251" w:firstLine="629"/>
      </w:pPr>
      <w:r>
        <w:t>For thousands of years man has enjoyed the taste of apples. Apples contain too much water   and sweet. They grow in almost every warm area in the world. If the weather is too cold or too apples can grow there. Among the leading countries in apple production are China, France and the United</w:t>
      </w:r>
      <w:r>
        <w:rPr>
          <w:spacing w:val="3"/>
        </w:rPr>
        <w:t xml:space="preserve"> </w:t>
      </w:r>
      <w:r>
        <w:t>States.</w:t>
      </w:r>
    </w:p>
    <w:p>
      <w:pPr>
        <w:pStyle w:val="4"/>
        <w:spacing w:line="283" w:lineRule="auto"/>
        <w:ind w:firstLine="629"/>
      </w:pPr>
      <w:r>
        <w:t>Apples are different in color; size and taste. The color of the skin may be red, green or ye They come in different sizes. Delicious apples are the largest among them. The taste may be swee or sour. Generally, sweet apples are eaten freshly while some other kinds of apples are used to make apple</w:t>
      </w:r>
      <w:r>
        <w:rPr>
          <w:spacing w:val="7"/>
        </w:rPr>
        <w:t xml:space="preserve"> </w:t>
      </w:r>
      <w:r>
        <w:t>sauce.</w:t>
      </w:r>
    </w:p>
    <w:p>
      <w:pPr>
        <w:pStyle w:val="4"/>
        <w:spacing w:line="394" w:lineRule="exact"/>
        <w:ind w:left="790"/>
      </w:pPr>
      <w:r>
        <w:t xml:space="preserve">Apple </w:t>
      </w:r>
      <w:r>
        <w:rPr>
          <w:spacing w:val="-10"/>
        </w:rPr>
        <w:t>treesmay</w:t>
      </w:r>
      <w:r>
        <w:rPr>
          <w:spacing w:val="42"/>
        </w:rPr>
        <w:t xml:space="preserve"> </w:t>
      </w:r>
      <w:r>
        <w:t>grow as</w:t>
      </w:r>
      <w:r>
        <w:rPr>
          <w:spacing w:val="-82"/>
        </w:rPr>
        <w:t xml:space="preserve"> </w:t>
      </w:r>
      <w:r>
        <w:rPr>
          <w:spacing w:val="-19"/>
        </w:rPr>
        <w:t>tallas</w:t>
      </w:r>
      <w:r>
        <w:rPr>
          <w:spacing w:val="-83"/>
        </w:rPr>
        <w:t xml:space="preserve"> </w:t>
      </w:r>
      <w:r>
        <w:rPr>
          <w:spacing w:val="-4"/>
        </w:rPr>
        <w:t xml:space="preserve">twelvemeters.They </w:t>
      </w:r>
      <w:r>
        <w:t>do bestin</w:t>
      </w:r>
      <w:r>
        <w:rPr>
          <w:spacing w:val="-102"/>
        </w:rPr>
        <w:t xml:space="preserve"> </w:t>
      </w:r>
      <w:r>
        <w:rPr>
          <w:spacing w:val="-6"/>
        </w:rPr>
        <w:t>areasthathave</w:t>
      </w:r>
      <w:r>
        <w:rPr>
          <w:spacing w:val="-67"/>
        </w:rPr>
        <w:t xml:space="preserve"> </w:t>
      </w:r>
      <w:r>
        <w:t>very</w:t>
      </w:r>
      <w:r>
        <w:rPr>
          <w:spacing w:val="-110"/>
        </w:rPr>
        <w:t xml:space="preserve"> </w:t>
      </w:r>
      <w:r>
        <w:t>cold</w:t>
      </w:r>
    </w:p>
    <w:p>
      <w:pPr>
        <w:pStyle w:val="4"/>
        <w:spacing w:before="68"/>
      </w:pPr>
      <w:r>
        <w:t>winters. Although there is no fruit during the winter, this cold period is good for the tree.</w:t>
      </w:r>
    </w:p>
    <w:p>
      <w:pPr>
        <w:pStyle w:val="8"/>
        <w:numPr>
          <w:ilvl w:val="0"/>
          <w:numId w:val="20"/>
        </w:numPr>
        <w:tabs>
          <w:tab w:val="left" w:pos="1130"/>
        </w:tabs>
        <w:spacing w:before="57" w:after="0" w:line="240" w:lineRule="auto"/>
        <w:ind w:left="1130" w:right="0" w:hanging="318"/>
        <w:jc w:val="left"/>
        <w:rPr>
          <w:sz w:val="31"/>
        </w:rPr>
      </w:pPr>
      <w:r>
        <w:rPr>
          <w:spacing w:val="-2"/>
          <w:sz w:val="31"/>
        </w:rPr>
        <w:t xml:space="preserve">请听下面一段独白，根据独白内容完成下列句子，每个空格不超过 </w:t>
      </w:r>
      <w:r>
        <w:rPr>
          <w:sz w:val="31"/>
        </w:rPr>
        <w:t>3 个单词。听独</w:t>
      </w:r>
    </w:p>
    <w:p>
      <w:pPr>
        <w:pStyle w:val="4"/>
        <w:spacing w:before="71"/>
      </w:pPr>
      <w:r>
        <w:t>白前你将有 50 秒钟的时间阅读句子内容。独白读两遍。</w:t>
      </w:r>
    </w:p>
    <w:p>
      <w:pPr>
        <w:pStyle w:val="4"/>
        <w:spacing w:before="85" w:line="283" w:lineRule="auto"/>
        <w:ind w:right="-58" w:firstLine="629"/>
        <w:jc w:val="both"/>
      </w:pPr>
      <w:r>
        <w:t xml:space="preserve">Hello, class. Today, we are going to learn about the great changes which have taken place in </w:t>
      </w:r>
      <w:r>
        <w:rPr>
          <w:spacing w:val="-3"/>
        </w:rPr>
        <w:t xml:space="preserve">people’s </w:t>
      </w:r>
      <w:r>
        <w:t>linethe past 50 years. In the past people kept in touch with relatives or friends main by sending letters. They used to listen to the radio for news and other information. Children us to go to school on foot. Big families had to share small</w:t>
      </w:r>
      <w:r>
        <w:rPr>
          <w:spacing w:val="82"/>
        </w:rPr>
        <w:t xml:space="preserve"> </w:t>
      </w:r>
      <w:r>
        <w:t>rooms.</w:t>
      </w:r>
    </w:p>
    <w:p>
      <w:pPr>
        <w:pStyle w:val="4"/>
        <w:spacing w:line="283" w:lineRule="auto"/>
        <w:ind w:right="-58" w:firstLine="629"/>
      </w:pPr>
      <w:r>
        <w:t>Now people can talk to others by mobile phone or on the Internet at home. When they are   free, they watch the news and other programs on TV. Some families are rich enough to send their children</w:t>
      </w:r>
      <w:r>
        <w:rPr>
          <w:spacing w:val="18"/>
        </w:rPr>
        <w:t xml:space="preserve"> </w:t>
      </w:r>
      <w:r>
        <w:t>to</w:t>
      </w:r>
      <w:r>
        <w:rPr>
          <w:spacing w:val="19"/>
        </w:rPr>
        <w:t xml:space="preserve"> </w:t>
      </w:r>
      <w:r>
        <w:t>school</w:t>
      </w:r>
      <w:r>
        <w:rPr>
          <w:spacing w:val="19"/>
        </w:rPr>
        <w:t xml:space="preserve"> </w:t>
      </w:r>
      <w:r>
        <w:t>in</w:t>
      </w:r>
      <w:r>
        <w:rPr>
          <w:spacing w:val="18"/>
        </w:rPr>
        <w:t xml:space="preserve"> </w:t>
      </w:r>
      <w:r>
        <w:t>their</w:t>
      </w:r>
      <w:r>
        <w:rPr>
          <w:spacing w:val="19"/>
        </w:rPr>
        <w:t xml:space="preserve"> </w:t>
      </w:r>
      <w:r>
        <w:t>own</w:t>
      </w:r>
      <w:r>
        <w:rPr>
          <w:spacing w:val="19"/>
        </w:rPr>
        <w:t xml:space="preserve"> </w:t>
      </w:r>
      <w:r>
        <w:t>cars.</w:t>
      </w:r>
      <w:r>
        <w:rPr>
          <w:spacing w:val="18"/>
        </w:rPr>
        <w:t xml:space="preserve"> </w:t>
      </w:r>
      <w:r>
        <w:t>More</w:t>
      </w:r>
      <w:r>
        <w:rPr>
          <w:spacing w:val="19"/>
        </w:rPr>
        <w:t xml:space="preserve"> </w:t>
      </w:r>
      <w:r>
        <w:t>and</w:t>
      </w:r>
      <w:r>
        <w:rPr>
          <w:spacing w:val="19"/>
        </w:rPr>
        <w:t xml:space="preserve"> </w:t>
      </w:r>
      <w:r>
        <w:t>more</w:t>
      </w:r>
      <w:r>
        <w:rPr>
          <w:spacing w:val="18"/>
        </w:rPr>
        <w:t xml:space="preserve"> </w:t>
      </w:r>
      <w:r>
        <w:t>people</w:t>
      </w:r>
      <w:r>
        <w:rPr>
          <w:spacing w:val="19"/>
        </w:rPr>
        <w:t xml:space="preserve"> </w:t>
      </w:r>
      <w:r>
        <w:t>live</w:t>
      </w:r>
      <w:r>
        <w:rPr>
          <w:spacing w:val="19"/>
        </w:rPr>
        <w:t xml:space="preserve"> </w:t>
      </w:r>
      <w:r>
        <w:t>in</w:t>
      </w:r>
      <w:r>
        <w:rPr>
          <w:spacing w:val="19"/>
        </w:rPr>
        <w:t xml:space="preserve"> </w:t>
      </w:r>
      <w:r>
        <w:t>big</w:t>
      </w:r>
      <w:r>
        <w:rPr>
          <w:spacing w:val="18"/>
        </w:rPr>
        <w:t xml:space="preserve"> </w:t>
      </w:r>
      <w:r>
        <w:t>and</w:t>
      </w:r>
      <w:r>
        <w:rPr>
          <w:spacing w:val="19"/>
        </w:rPr>
        <w:t xml:space="preserve"> </w:t>
      </w:r>
      <w:r>
        <w:t>bright</w:t>
      </w:r>
      <w:r>
        <w:rPr>
          <w:spacing w:val="19"/>
        </w:rPr>
        <w:t xml:space="preserve"> </w:t>
      </w:r>
      <w:r>
        <w:t>apartments</w:t>
      </w:r>
      <w:r>
        <w:rPr>
          <w:spacing w:val="18"/>
        </w:rPr>
        <w:t xml:space="preserve"> </w:t>
      </w:r>
      <w:r>
        <w:t>wit</w:t>
      </w:r>
    </w:p>
    <w:p>
      <w:pPr>
        <w:pStyle w:val="4"/>
        <w:spacing w:before="3"/>
        <w:ind w:left="0"/>
        <w:rPr>
          <w:sz w:val="12"/>
        </w:rPr>
      </w:pPr>
    </w:p>
    <w:p>
      <w:pPr>
        <w:pStyle w:val="4"/>
        <w:spacing w:before="1"/>
      </w:pPr>
      <w:r>
        <w:t>several rooms.</w:t>
      </w:r>
    </w:p>
    <w:p>
      <w:pPr>
        <w:pStyle w:val="4"/>
        <w:spacing w:before="71" w:line="273" w:lineRule="auto"/>
        <w:ind w:right="6765" w:firstLine="629"/>
      </w:pPr>
      <w:r>
        <w:t>In a word, people live a better life than before. 听力答案:</w:t>
      </w:r>
    </w:p>
    <w:p>
      <w:pPr>
        <w:pStyle w:val="4"/>
        <w:tabs>
          <w:tab w:val="left" w:pos="2111"/>
          <w:tab w:val="left" w:pos="4296"/>
          <w:tab w:val="left" w:pos="6784"/>
          <w:tab w:val="left" w:pos="9064"/>
        </w:tabs>
        <w:spacing w:before="16"/>
      </w:pPr>
      <w:r>
        <w:t>1~5</w:t>
      </w:r>
      <w:r>
        <w:rPr>
          <w:spacing w:val="15"/>
        </w:rPr>
        <w:t xml:space="preserve"> </w:t>
      </w:r>
      <w:r>
        <w:t>CBBCA</w:t>
      </w:r>
      <w:r>
        <w:tab/>
      </w:r>
      <w:r>
        <w:t>6～10ACCBA</w:t>
      </w:r>
      <w:r>
        <w:tab/>
      </w:r>
      <w:r>
        <w:t>11～15</w:t>
      </w:r>
      <w:r>
        <w:rPr>
          <w:spacing w:val="14"/>
        </w:rPr>
        <w:t xml:space="preserve"> </w:t>
      </w:r>
      <w:r>
        <w:t>BCCBA</w:t>
      </w:r>
      <w:r>
        <w:tab/>
      </w:r>
      <w:r>
        <w:t>16~20</w:t>
      </w:r>
      <w:r>
        <w:rPr>
          <w:spacing w:val="18"/>
        </w:rPr>
        <w:t xml:space="preserve"> </w:t>
      </w:r>
      <w:r>
        <w:t>BCACA</w:t>
      </w:r>
      <w:r>
        <w:tab/>
      </w:r>
      <w:r>
        <w:t>21～22CB</w:t>
      </w:r>
    </w:p>
    <w:p>
      <w:pPr>
        <w:pStyle w:val="4"/>
        <w:spacing w:before="85" w:line="273" w:lineRule="auto"/>
        <w:ind w:right="4191"/>
        <w:rPr>
          <w:b/>
        </w:rPr>
      </w:pPr>
      <w:r>
        <w:t xml:space="preserve">23. 50/ </w:t>
      </w:r>
      <w:r>
        <w:rPr>
          <w:spacing w:val="-32"/>
        </w:rPr>
        <w:t xml:space="preserve">fift2y4. </w:t>
      </w:r>
      <w:r>
        <w:t xml:space="preserve">sending </w:t>
      </w:r>
      <w:r>
        <w:rPr>
          <w:spacing w:val="-24"/>
        </w:rPr>
        <w:t xml:space="preserve">letter2s5. </w:t>
      </w:r>
      <w:r>
        <w:t xml:space="preserve">mobile </w:t>
      </w:r>
      <w:r>
        <w:rPr>
          <w:spacing w:val="-3"/>
        </w:rPr>
        <w:t xml:space="preserve">phone26. </w:t>
      </w:r>
      <w:r>
        <w:t xml:space="preserve">rich </w:t>
      </w:r>
      <w:r>
        <w:rPr>
          <w:spacing w:val="-11"/>
        </w:rPr>
        <w:t xml:space="preserve">enough27. </w:t>
      </w:r>
      <w:r>
        <w:t xml:space="preserve">better </w:t>
      </w:r>
      <w:r>
        <w:rPr>
          <w:b/>
        </w:rPr>
        <w:t>二、单项填空</w:t>
      </w:r>
    </w:p>
    <w:p>
      <w:pPr>
        <w:pStyle w:val="4"/>
        <w:spacing w:before="16"/>
      </w:pPr>
      <w:r>
        <w:t>28～35 BCCDBBAC</w:t>
      </w:r>
    </w:p>
    <w:p>
      <w:pPr>
        <w:pStyle w:val="3"/>
        <w:spacing w:before="71"/>
      </w:pPr>
      <w:r>
        <w:t>三、完形填空</w:t>
      </w:r>
    </w:p>
    <w:p>
      <w:pPr>
        <w:pStyle w:val="4"/>
        <w:tabs>
          <w:tab w:val="left" w:pos="3217"/>
          <w:tab w:val="left" w:pos="5719"/>
        </w:tabs>
        <w:spacing w:before="71"/>
      </w:pPr>
      <w:r>
        <w:t>A）36～40</w:t>
      </w:r>
      <w:r>
        <w:rPr>
          <w:spacing w:val="21"/>
        </w:rPr>
        <w:t xml:space="preserve"> </w:t>
      </w:r>
      <w:r>
        <w:t>CDACB</w:t>
      </w:r>
      <w:r>
        <w:tab/>
      </w:r>
      <w:r>
        <w:t>41～45ABABC</w:t>
      </w:r>
      <w:r>
        <w:tab/>
      </w:r>
      <w:r>
        <w:t>46～50ADDCB</w:t>
      </w:r>
    </w:p>
    <w:p>
      <w:pPr>
        <w:pStyle w:val="4"/>
        <w:spacing w:before="71"/>
      </w:pPr>
      <w:r>
        <w:t xml:space="preserve">B) </w:t>
      </w:r>
      <w:r>
        <w:rPr>
          <w:spacing w:val="-6"/>
        </w:rPr>
        <w:t>51.traffic52.areas</w:t>
      </w:r>
      <w:r>
        <w:rPr>
          <w:spacing w:val="-63"/>
        </w:rPr>
        <w:t xml:space="preserve"> </w:t>
      </w:r>
      <w:r>
        <w:t>53.live</w:t>
      </w:r>
      <w:r>
        <w:rPr>
          <w:spacing w:val="-80"/>
        </w:rPr>
        <w:t xml:space="preserve"> </w:t>
      </w:r>
      <w:r>
        <w:t>54. noisy</w:t>
      </w:r>
      <w:r>
        <w:rPr>
          <w:spacing w:val="-105"/>
        </w:rPr>
        <w:t xml:space="preserve"> </w:t>
      </w:r>
      <w:r>
        <w:t>55. also</w:t>
      </w:r>
      <w:r>
        <w:rPr>
          <w:spacing w:val="-125"/>
        </w:rPr>
        <w:t xml:space="preserve"> </w:t>
      </w:r>
      <w:r>
        <w:t xml:space="preserve">56.after57. </w:t>
      </w:r>
      <w:r>
        <w:rPr>
          <w:spacing w:val="-7"/>
        </w:rPr>
        <w:t>really58.were</w:t>
      </w:r>
      <w:r>
        <w:rPr>
          <w:spacing w:val="77"/>
        </w:rPr>
        <w:t xml:space="preserve"> </w:t>
      </w:r>
      <w:r>
        <w:t>59. clean</w:t>
      </w:r>
    </w:p>
    <w:p>
      <w:pPr>
        <w:spacing w:before="57" w:line="292" w:lineRule="auto"/>
        <w:ind w:left="160" w:right="13365" w:firstLine="0"/>
        <w:jc w:val="left"/>
        <w:rPr>
          <w:sz w:val="30"/>
        </w:rPr>
      </w:pPr>
      <w:r>
        <w:rPr>
          <w:sz w:val="30"/>
        </w:rPr>
        <w:t xml:space="preserve">60. to work </w:t>
      </w:r>
      <w:r>
        <w:rPr>
          <w:b/>
          <w:spacing w:val="-4"/>
          <w:sz w:val="30"/>
        </w:rPr>
        <w:t>四、阅读理解</w:t>
      </w:r>
      <w:r>
        <w:rPr>
          <w:sz w:val="30"/>
        </w:rPr>
        <w:t>A</w:t>
      </w:r>
      <w:r>
        <w:rPr>
          <w:spacing w:val="-85"/>
          <w:sz w:val="30"/>
        </w:rPr>
        <w:t xml:space="preserve"> </w:t>
      </w:r>
      <w:r>
        <w:rPr>
          <w:sz w:val="30"/>
        </w:rPr>
        <w:t>）</w:t>
      </w:r>
    </w:p>
    <w:p>
      <w:pPr>
        <w:pStyle w:val="4"/>
        <w:spacing w:before="26"/>
        <w:ind w:left="6277"/>
      </w:pPr>
      <w:r>
        <w:rPr>
          <w:w w:val="102"/>
        </w:rPr>
        <w:t>A</w:t>
      </w:r>
    </w:p>
    <w:p>
      <w:pPr>
        <w:pStyle w:val="4"/>
        <w:spacing w:before="57"/>
      </w:pPr>
      <w:r>
        <w:t>61～63 CAD</w:t>
      </w:r>
    </w:p>
    <w:p>
      <w:pPr>
        <w:pStyle w:val="4"/>
        <w:spacing w:before="85"/>
        <w:ind w:left="6285"/>
      </w:pPr>
      <w:r>
        <w:rPr>
          <w:w w:val="102"/>
        </w:rPr>
        <w:t>B</w:t>
      </w:r>
    </w:p>
    <w:p>
      <w:pPr>
        <w:pStyle w:val="4"/>
        <w:spacing w:before="56"/>
      </w:pPr>
      <w:r>
        <w:t>64～67</w:t>
      </w:r>
      <w:r>
        <w:rPr>
          <w:spacing w:val="36"/>
        </w:rPr>
        <w:t xml:space="preserve"> </w:t>
      </w:r>
      <w:r>
        <w:t>ACCA</w:t>
      </w:r>
    </w:p>
    <w:p>
      <w:pPr>
        <w:pStyle w:val="4"/>
        <w:spacing w:before="85"/>
        <w:ind w:left="6285"/>
      </w:pPr>
      <w:r>
        <w:rPr>
          <w:w w:val="102"/>
        </w:rPr>
        <w:t>C</w:t>
      </w:r>
    </w:p>
    <w:p>
      <w:pPr>
        <w:pStyle w:val="4"/>
        <w:spacing w:before="57"/>
      </w:pPr>
      <w:r>
        <w:t>68～71</w:t>
      </w:r>
      <w:r>
        <w:rPr>
          <w:spacing w:val="36"/>
        </w:rPr>
        <w:t xml:space="preserve"> </w:t>
      </w:r>
      <w:r>
        <w:t>BCDC</w:t>
      </w:r>
    </w:p>
    <w:p>
      <w:pPr>
        <w:pStyle w:val="4"/>
        <w:spacing w:before="85"/>
        <w:ind w:left="6277"/>
      </w:pPr>
      <w:r>
        <w:rPr>
          <w:w w:val="102"/>
        </w:rPr>
        <w:t>D</w:t>
      </w:r>
    </w:p>
    <w:p>
      <w:pPr>
        <w:pStyle w:val="4"/>
        <w:spacing w:before="56"/>
      </w:pPr>
      <w:r>
        <w:t>72～74</w:t>
      </w:r>
      <w:r>
        <w:rPr>
          <w:spacing w:val="36"/>
        </w:rPr>
        <w:t xml:space="preserve"> </w:t>
      </w:r>
      <w:r>
        <w:t>CDAC</w:t>
      </w:r>
    </w:p>
    <w:p>
      <w:pPr>
        <w:pStyle w:val="4"/>
        <w:spacing w:before="71"/>
      </w:pPr>
      <w:r>
        <w:t>B</w:t>
      </w:r>
      <w:r>
        <w:rPr>
          <w:spacing w:val="-101"/>
        </w:rPr>
        <w:t xml:space="preserve"> </w:t>
      </w:r>
      <w:r>
        <w:t>）</w:t>
      </w:r>
    </w:p>
    <w:p>
      <w:pPr>
        <w:pStyle w:val="4"/>
        <w:spacing w:before="71"/>
      </w:pPr>
      <w:r>
        <w:t>74～79</w:t>
      </w:r>
      <w:r>
        <w:rPr>
          <w:spacing w:val="39"/>
        </w:rPr>
        <w:t xml:space="preserve"> </w:t>
      </w:r>
      <w:r>
        <w:t>DAGFC</w:t>
      </w:r>
    </w:p>
    <w:p>
      <w:pPr>
        <w:pStyle w:val="3"/>
        <w:spacing w:before="71"/>
      </w:pPr>
      <w:r>
        <w:t>五、补全对话</w:t>
      </w:r>
    </w:p>
    <w:p>
      <w:pPr>
        <w:pStyle w:val="4"/>
        <w:spacing w:before="86" w:line="283" w:lineRule="auto"/>
        <w:ind w:right="5068"/>
      </w:pPr>
      <w:r>
        <w:t xml:space="preserve">80.What kind of noodles would you like/What food would you </w:t>
      </w:r>
      <w:r>
        <w:rPr>
          <w:spacing w:val="-4"/>
        </w:rPr>
        <w:t xml:space="preserve">like </w:t>
      </w:r>
      <w:r>
        <w:t>81.What size bowl of noodles would you like/What</w:t>
      </w:r>
      <w:r>
        <w:rPr>
          <w:spacing w:val="91"/>
        </w:rPr>
        <w:t xml:space="preserve"> </w:t>
      </w:r>
      <w:r>
        <w:t>size</w:t>
      </w:r>
    </w:p>
    <w:p>
      <w:pPr>
        <w:pStyle w:val="4"/>
        <w:tabs>
          <w:tab w:val="left" w:pos="9194"/>
        </w:tabs>
        <w:spacing w:line="273" w:lineRule="auto"/>
        <w:ind w:right="3273"/>
        <w:rPr>
          <w:b/>
        </w:rPr>
      </w:pPr>
      <w:r>
        <w:rPr>
          <w:w w:val="102"/>
        </w:rPr>
        <w:t>82.A</w:t>
      </w:r>
      <w:r>
        <w:rPr>
          <w:spacing w:val="3"/>
        </w:rPr>
        <w:t xml:space="preserve"> </w:t>
      </w:r>
      <w:r>
        <w:rPr>
          <w:w w:val="102"/>
        </w:rPr>
        <w:t>cup</w:t>
      </w:r>
      <w:r>
        <w:rPr>
          <w:spacing w:val="3"/>
        </w:rPr>
        <w:t xml:space="preserve"> </w:t>
      </w:r>
      <w:r>
        <w:rPr>
          <w:w w:val="102"/>
        </w:rPr>
        <w:t>of</w:t>
      </w:r>
      <w:r>
        <w:rPr>
          <w:spacing w:val="3"/>
        </w:rPr>
        <w:t xml:space="preserve"> </w:t>
      </w:r>
      <w:r>
        <w:rPr>
          <w:w w:val="102"/>
        </w:rPr>
        <w:t>coffee,</w:t>
      </w:r>
      <w:r>
        <w:rPr>
          <w:spacing w:val="3"/>
        </w:rPr>
        <w:t xml:space="preserve"> </w:t>
      </w:r>
      <w:r>
        <w:rPr>
          <w:w w:val="102"/>
        </w:rPr>
        <w:t>plea</w:t>
      </w:r>
      <w:r>
        <w:rPr>
          <w:spacing w:val="-21"/>
          <w:w w:val="102"/>
        </w:rPr>
        <w:t>s</w:t>
      </w:r>
      <w:r>
        <w:rPr>
          <w:spacing w:val="-138"/>
          <w:w w:val="102"/>
        </w:rPr>
        <w:t>8</w:t>
      </w:r>
      <w:r>
        <w:rPr>
          <w:spacing w:val="-21"/>
          <w:w w:val="102"/>
        </w:rPr>
        <w:t>e</w:t>
      </w:r>
      <w:r>
        <w:rPr>
          <w:w w:val="102"/>
        </w:rPr>
        <w:t>3.Wha</w:t>
      </w:r>
      <w:r>
        <w:rPr>
          <w:spacing w:val="-33"/>
          <w:w w:val="102"/>
        </w:rPr>
        <w:t>t</w:t>
      </w:r>
      <w:r>
        <w:rPr>
          <w:spacing w:val="-213"/>
          <w:w w:val="102"/>
        </w:rPr>
        <w:t>’</w:t>
      </w:r>
      <w:r>
        <w:rPr>
          <w:w w:val="102"/>
        </w:rPr>
        <w:t>s</w:t>
      </w:r>
      <w:r>
        <w:rPr>
          <w:spacing w:val="3"/>
        </w:rPr>
        <w:t xml:space="preserve"> </w:t>
      </w:r>
      <w:r>
        <w:rPr>
          <w:w w:val="102"/>
        </w:rPr>
        <w:t>your</w:t>
      </w:r>
      <w:r>
        <w:rPr>
          <w:spacing w:val="3"/>
        </w:rPr>
        <w:t xml:space="preserve"> </w:t>
      </w:r>
      <w:r>
        <w:rPr>
          <w:w w:val="102"/>
        </w:rPr>
        <w:t>telephone</w:t>
      </w:r>
      <w:r>
        <w:rPr>
          <w:spacing w:val="3"/>
        </w:rPr>
        <w:t xml:space="preserve"> </w:t>
      </w:r>
      <w:r>
        <w:rPr>
          <w:w w:val="102"/>
        </w:rPr>
        <w:t>number</w:t>
      </w:r>
      <w:r>
        <w:tab/>
      </w:r>
      <w:r>
        <w:rPr>
          <w:w w:val="102"/>
        </w:rPr>
        <w:t>84.See</w:t>
      </w:r>
      <w:r>
        <w:rPr>
          <w:spacing w:val="3"/>
        </w:rPr>
        <w:t xml:space="preserve"> </w:t>
      </w:r>
      <w:r>
        <w:rPr>
          <w:spacing w:val="-2"/>
          <w:w w:val="102"/>
        </w:rPr>
        <w:t>you/Goodbye</w:t>
      </w:r>
      <w:r>
        <w:rPr>
          <w:b/>
        </w:rPr>
        <w:t>六、书面表达</w:t>
      </w:r>
    </w:p>
    <w:p>
      <w:pPr>
        <w:pStyle w:val="4"/>
        <w:spacing w:before="29"/>
      </w:pPr>
      <w:r>
        <w:t>One possible version:</w:t>
      </w:r>
    </w:p>
    <w:p>
      <w:pPr>
        <w:pStyle w:val="4"/>
        <w:spacing w:before="70"/>
        <w:ind w:left="4412"/>
      </w:pPr>
      <w:r>
        <w:t>Some teenagers need to change</w:t>
      </w:r>
    </w:p>
    <w:p>
      <w:pPr>
        <w:pStyle w:val="4"/>
        <w:spacing w:before="71" w:line="283" w:lineRule="auto"/>
        <w:ind w:firstLine="629"/>
      </w:pPr>
      <w:r>
        <w:t>Nowadays, some teenagers have plenty of problems in their lives. First, they have too much homework to do, and may worry about their exams. Second, some of them often eat snacks, and</w:t>
      </w:r>
    </w:p>
    <w:p>
      <w:pPr>
        <w:spacing w:after="0" w:line="283" w:lineRule="auto"/>
        <w:sectPr>
          <w:pgSz w:w="17860" w:h="25260"/>
          <w:pgMar w:top="800" w:right="0" w:bottom="280" w:left="2540" w:header="720" w:footer="720" w:gutter="0"/>
        </w:sectPr>
      </w:pPr>
    </w:p>
    <w:p>
      <w:pPr>
        <w:pStyle w:val="4"/>
        <w:spacing w:line="396" w:lineRule="exact"/>
      </w:pPr>
      <w:r>
        <w:t>refuse to eat vegetables and fruits.</w:t>
      </w:r>
      <w:r>
        <w:rPr>
          <w:spacing w:val="137"/>
        </w:rPr>
        <w:t xml:space="preserve"> </w:t>
      </w:r>
      <w:r>
        <w:rPr>
          <w:spacing w:val="-5"/>
        </w:rPr>
        <w:t>Some</w:t>
      </w:r>
    </w:p>
    <w:p>
      <w:pPr>
        <w:pStyle w:val="4"/>
        <w:spacing w:line="396" w:lineRule="exact"/>
        <w:ind w:left="65"/>
      </w:pPr>
      <w:r>
        <w:br w:type="column"/>
      </w:r>
      <w:r>
        <w:rPr>
          <w:spacing w:val="-106"/>
          <w:w w:val="102"/>
        </w:rPr>
        <w:t>d</w:t>
      </w:r>
      <w:r>
        <w:rPr>
          <w:spacing w:val="-54"/>
          <w:w w:val="102"/>
        </w:rPr>
        <w:t>t</w:t>
      </w:r>
      <w:r>
        <w:rPr>
          <w:spacing w:val="-106"/>
          <w:w w:val="102"/>
        </w:rPr>
        <w:t>o</w:t>
      </w:r>
      <w:r>
        <w:rPr>
          <w:spacing w:val="-54"/>
          <w:w w:val="102"/>
        </w:rPr>
        <w:t>e</w:t>
      </w:r>
      <w:r>
        <w:rPr>
          <w:spacing w:val="-106"/>
          <w:w w:val="102"/>
        </w:rPr>
        <w:t>n</w:t>
      </w:r>
      <w:r>
        <w:rPr>
          <w:spacing w:val="-54"/>
          <w:w w:val="102"/>
        </w:rPr>
        <w:t>e</w:t>
      </w:r>
      <w:r>
        <w:rPr>
          <w:spacing w:val="-264"/>
          <w:w w:val="102"/>
        </w:rPr>
        <w:t>’</w:t>
      </w:r>
      <w:r>
        <w:rPr>
          <w:w w:val="102"/>
        </w:rPr>
        <w:t>n</w:t>
      </w:r>
      <w:r>
        <w:rPr>
          <w:spacing w:val="-54"/>
          <w:w w:val="102"/>
        </w:rPr>
        <w:t>a</w:t>
      </w:r>
      <w:r>
        <w:rPr>
          <w:spacing w:val="-129"/>
          <w:w w:val="102"/>
        </w:rPr>
        <w:t>t</w:t>
      </w:r>
      <w:r>
        <w:rPr>
          <w:spacing w:val="-135"/>
          <w:w w:val="102"/>
        </w:rPr>
        <w:t>o</w:t>
      </w:r>
      <w:r>
        <w:rPr>
          <w:spacing w:val="-24"/>
          <w:w w:val="102"/>
        </w:rPr>
        <w:t>g</w:t>
      </w:r>
      <w:r>
        <w:rPr>
          <w:spacing w:val="-135"/>
          <w:w w:val="102"/>
        </w:rPr>
        <w:t>b</w:t>
      </w:r>
      <w:r>
        <w:rPr>
          <w:spacing w:val="-24"/>
          <w:w w:val="102"/>
        </w:rPr>
        <w:t>e</w:t>
      </w:r>
      <w:r>
        <w:rPr>
          <w:spacing w:val="-135"/>
          <w:w w:val="102"/>
        </w:rPr>
        <w:t>e</w:t>
      </w:r>
      <w:r>
        <w:rPr>
          <w:spacing w:val="-24"/>
          <w:w w:val="102"/>
        </w:rPr>
        <w:t>r</w:t>
      </w:r>
      <w:r>
        <w:rPr>
          <w:spacing w:val="-135"/>
          <w:w w:val="102"/>
        </w:rPr>
        <w:t>y</w:t>
      </w:r>
      <w:r>
        <w:rPr>
          <w:w w:val="102"/>
        </w:rPr>
        <w:t>s</w:t>
      </w:r>
    </w:p>
    <w:p>
      <w:pPr>
        <w:pStyle w:val="4"/>
        <w:spacing w:line="396" w:lineRule="exact"/>
        <w:ind w:left="94"/>
      </w:pPr>
      <w:r>
        <w:br w:type="column"/>
      </w:r>
      <w:r>
        <w:t>the traffic rules and throw</w:t>
      </w:r>
      <w:r>
        <w:rPr>
          <w:spacing w:val="51"/>
        </w:rPr>
        <w:t xml:space="preserve"> </w:t>
      </w:r>
      <w:r>
        <w:t>rubbish</w:t>
      </w:r>
    </w:p>
    <w:p>
      <w:pPr>
        <w:spacing w:after="0" w:line="396" w:lineRule="exact"/>
        <w:sectPr>
          <w:type w:val="continuous"/>
          <w:pgSz w:w="17860" w:h="25260"/>
          <w:pgMar w:top="800" w:right="0" w:bottom="280" w:left="2540" w:header="720" w:footer="720" w:gutter="0"/>
          <w:cols w:equalWidth="0" w:num="3">
            <w:col w:w="6656" w:space="40"/>
            <w:col w:w="1545" w:space="39"/>
            <w:col w:w="7040"/>
          </w:cols>
        </w:sectPr>
      </w:pPr>
    </w:p>
    <w:p>
      <w:pPr>
        <w:pStyle w:val="4"/>
        <w:spacing w:before="71" w:line="283" w:lineRule="auto"/>
        <w:ind w:right="2002"/>
      </w:pPr>
      <w:r>
        <w:t xml:space="preserve">everywherewhen they go out.Even </w:t>
      </w:r>
      <w:r>
        <w:rPr>
          <w:spacing w:val="2"/>
        </w:rPr>
        <w:t xml:space="preserve">worse,some </w:t>
      </w:r>
      <w:r>
        <w:t xml:space="preserve">of them are </w:t>
      </w:r>
      <w:r>
        <w:rPr>
          <w:spacing w:val="3"/>
        </w:rPr>
        <w:t>crazyabout</w:t>
      </w:r>
      <w:r>
        <w:rPr>
          <w:spacing w:val="-60"/>
        </w:rPr>
        <w:t xml:space="preserve"> </w:t>
      </w:r>
      <w:r>
        <w:rPr>
          <w:spacing w:val="-2"/>
        </w:rPr>
        <w:t xml:space="preserve">playingcomputer </w:t>
      </w:r>
      <w:r>
        <w:t>games.</w:t>
      </w:r>
    </w:p>
    <w:p>
      <w:pPr>
        <w:pStyle w:val="4"/>
        <w:spacing w:line="283" w:lineRule="auto"/>
        <w:ind w:right="145" w:firstLine="629"/>
      </w:pPr>
      <w:r>
        <w:t xml:space="preserve">I think we teenagers should think of ways to deal with these problems. First, we should make  a plan for study and find time to relax as much as possible. Second, we should eat healthy food keep healthy, Third, </w:t>
      </w:r>
      <w:r>
        <w:rPr>
          <w:spacing w:val="-53"/>
        </w:rPr>
        <w:t xml:space="preserve">mwuest </w:t>
      </w:r>
      <w:r>
        <w:rPr>
          <w:spacing w:val="4"/>
        </w:rPr>
        <w:t xml:space="preserve">obeythe </w:t>
      </w:r>
      <w:r>
        <w:t xml:space="preserve">traffic </w:t>
      </w:r>
      <w:r>
        <w:rPr>
          <w:spacing w:val="-31"/>
        </w:rPr>
        <w:t xml:space="preserve">rulebse </w:t>
      </w:r>
      <w:r>
        <w:rPr>
          <w:spacing w:val="-37"/>
        </w:rPr>
        <w:t xml:space="preserve">tsoafe </w:t>
      </w:r>
      <w:r>
        <w:t>and stop throwing the rubbish</w:t>
      </w:r>
      <w:r>
        <w:rPr>
          <w:spacing w:val="-22"/>
        </w:rPr>
        <w:t xml:space="preserve"> </w:t>
      </w:r>
      <w:r>
        <w:t>to</w:t>
      </w:r>
    </w:p>
    <w:p>
      <w:pPr>
        <w:pStyle w:val="4"/>
        <w:spacing w:line="283" w:lineRule="auto"/>
      </w:pPr>
      <w:r>
        <w:t>protect the environment, At last ,we should spend less time in front of the computer in our free time and go out to take some exercise,</w:t>
      </w:r>
      <w:r>
        <w:rPr>
          <w:spacing w:val="42"/>
        </w:rPr>
        <w:t xml:space="preserve"> </w:t>
      </w:r>
      <w:r>
        <w:t>instead.</w:t>
      </w:r>
    </w:p>
    <w:p>
      <w:pPr>
        <w:pStyle w:val="4"/>
        <w:spacing w:line="381" w:lineRule="exact"/>
      </w:pPr>
      <w:r>
        <w:t>书面表达评分标准：</w:t>
      </w:r>
    </w:p>
    <w:p>
      <w:pPr>
        <w:pStyle w:val="4"/>
        <w:spacing w:before="68" w:line="283" w:lineRule="auto"/>
        <w:ind w:right="3965"/>
      </w:pPr>
      <w:r>
        <w:t>第一档：中心突出，内容完整，语句通顺，无语法、拼写错误。可给13～15 分。第二档：能按要求写清内容，层次较分明，语句有少量错误。可给9～12 分。</w:t>
      </w:r>
    </w:p>
    <w:p>
      <w:pPr>
        <w:pStyle w:val="4"/>
        <w:spacing w:line="396" w:lineRule="exact"/>
      </w:pPr>
      <w:r>
        <w:t>第三档： 部分内容符合题目要求，层次结构不够清晰，表达模糊，有较多语法错误。可给</w:t>
      </w:r>
    </w:p>
    <w:p>
      <w:pPr>
        <w:pStyle w:val="4"/>
        <w:spacing w:before="3"/>
        <w:ind w:left="0"/>
        <w:rPr>
          <w:sz w:val="19"/>
        </w:rPr>
      </w:pPr>
    </w:p>
    <w:p>
      <w:pPr>
        <w:pStyle w:val="4"/>
      </w:pPr>
      <w:r>
        <w:t>4～8 分。</w:t>
      </w:r>
    </w:p>
    <w:p>
      <w:pPr>
        <w:pStyle w:val="4"/>
        <w:spacing w:before="71"/>
      </w:pPr>
      <w:r>
        <w:t>第四档：偏离主题，语法及拼写错误太多，语句不通顺，基本没有实际内容。可给0～3 分。</w:t>
      </w: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spacing w:before="2"/>
        <w:ind w:left="0"/>
        <w:rPr>
          <w:sz w:val="23"/>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bookmarkStart w:id="0" w:name="_GoBack"/>
      <w:bookmarkEnd w:id="0"/>
    </w:p>
    <w:sectPr>
      <w:pgSz w:w="17860" w:h="25260"/>
      <w:pgMar w:top="800" w:right="0" w:bottom="280" w:left="254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幼圆">
    <w:panose1 w:val="0201050906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39341B"/>
    <w:multiLevelType w:val="multilevel"/>
    <w:tmpl w:val="9239341B"/>
    <w:lvl w:ilvl="0" w:tentative="0">
      <w:start w:val="1"/>
      <w:numFmt w:val="upperLetter"/>
      <w:lvlText w:val="%1."/>
      <w:lvlJc w:val="left"/>
      <w:pPr>
        <w:ind w:left="636" w:hanging="476"/>
        <w:jc w:val="left"/>
      </w:pPr>
      <w:rPr>
        <w:rFonts w:hint="default" w:ascii="幼圆" w:hAnsi="幼圆" w:eastAsia="幼圆" w:cs="幼圆"/>
        <w:w w:val="102"/>
        <w:sz w:val="31"/>
        <w:szCs w:val="31"/>
      </w:rPr>
    </w:lvl>
    <w:lvl w:ilvl="1" w:tentative="0">
      <w:start w:val="0"/>
      <w:numFmt w:val="bullet"/>
      <w:lvlText w:val="•"/>
      <w:lvlJc w:val="left"/>
      <w:pPr>
        <w:ind w:left="2107" w:hanging="476"/>
      </w:pPr>
      <w:rPr>
        <w:rFonts w:hint="default"/>
      </w:rPr>
    </w:lvl>
    <w:lvl w:ilvl="2" w:tentative="0">
      <w:start w:val="0"/>
      <w:numFmt w:val="bullet"/>
      <w:lvlText w:val="•"/>
      <w:lvlJc w:val="left"/>
      <w:pPr>
        <w:ind w:left="3575" w:hanging="476"/>
      </w:pPr>
      <w:rPr>
        <w:rFonts w:hint="default"/>
      </w:rPr>
    </w:lvl>
    <w:lvl w:ilvl="3" w:tentative="0">
      <w:start w:val="0"/>
      <w:numFmt w:val="bullet"/>
      <w:lvlText w:val="•"/>
      <w:lvlJc w:val="left"/>
      <w:pPr>
        <w:ind w:left="5043" w:hanging="476"/>
      </w:pPr>
      <w:rPr>
        <w:rFonts w:hint="default"/>
      </w:rPr>
    </w:lvl>
    <w:lvl w:ilvl="4" w:tentative="0">
      <w:start w:val="0"/>
      <w:numFmt w:val="bullet"/>
      <w:lvlText w:val="•"/>
      <w:lvlJc w:val="left"/>
      <w:pPr>
        <w:ind w:left="6511" w:hanging="476"/>
      </w:pPr>
      <w:rPr>
        <w:rFonts w:hint="default"/>
      </w:rPr>
    </w:lvl>
    <w:lvl w:ilvl="5" w:tentative="0">
      <w:start w:val="0"/>
      <w:numFmt w:val="bullet"/>
      <w:lvlText w:val="•"/>
      <w:lvlJc w:val="left"/>
      <w:pPr>
        <w:ind w:left="7979" w:hanging="476"/>
      </w:pPr>
      <w:rPr>
        <w:rFonts w:hint="default"/>
      </w:rPr>
    </w:lvl>
    <w:lvl w:ilvl="6" w:tentative="0">
      <w:start w:val="0"/>
      <w:numFmt w:val="bullet"/>
      <w:lvlText w:val="•"/>
      <w:lvlJc w:val="left"/>
      <w:pPr>
        <w:ind w:left="9447" w:hanging="476"/>
      </w:pPr>
      <w:rPr>
        <w:rFonts w:hint="default"/>
      </w:rPr>
    </w:lvl>
    <w:lvl w:ilvl="7" w:tentative="0">
      <w:start w:val="0"/>
      <w:numFmt w:val="bullet"/>
      <w:lvlText w:val="•"/>
      <w:lvlJc w:val="left"/>
      <w:pPr>
        <w:ind w:left="10915" w:hanging="476"/>
      </w:pPr>
      <w:rPr>
        <w:rFonts w:hint="default"/>
      </w:rPr>
    </w:lvl>
    <w:lvl w:ilvl="8" w:tentative="0">
      <w:start w:val="0"/>
      <w:numFmt w:val="bullet"/>
      <w:lvlText w:val="•"/>
      <w:lvlJc w:val="left"/>
      <w:pPr>
        <w:ind w:left="12383" w:hanging="476"/>
      </w:pPr>
      <w:rPr>
        <w:rFonts w:hint="default"/>
      </w:rPr>
    </w:lvl>
  </w:abstractNum>
  <w:abstractNum w:abstractNumId="1">
    <w:nsid w:val="9C8AC8EF"/>
    <w:multiLevelType w:val="multilevel"/>
    <w:tmpl w:val="9C8AC8EF"/>
    <w:lvl w:ilvl="0" w:tentative="0">
      <w:start w:val="6"/>
      <w:numFmt w:val="upperLetter"/>
      <w:lvlText w:val="%1."/>
      <w:lvlJc w:val="left"/>
      <w:pPr>
        <w:ind w:left="475" w:hanging="476"/>
        <w:jc w:val="left"/>
      </w:pPr>
      <w:rPr>
        <w:rFonts w:hint="default" w:ascii="幼圆" w:hAnsi="幼圆" w:eastAsia="幼圆" w:cs="幼圆"/>
        <w:w w:val="102"/>
        <w:sz w:val="31"/>
        <w:szCs w:val="31"/>
      </w:rPr>
    </w:lvl>
    <w:lvl w:ilvl="1" w:tentative="0">
      <w:start w:val="0"/>
      <w:numFmt w:val="bullet"/>
      <w:lvlText w:val="•"/>
      <w:lvlJc w:val="left"/>
      <w:pPr>
        <w:ind w:left="1352" w:hanging="476"/>
      </w:pPr>
      <w:rPr>
        <w:rFonts w:hint="default"/>
      </w:rPr>
    </w:lvl>
    <w:lvl w:ilvl="2" w:tentative="0">
      <w:start w:val="0"/>
      <w:numFmt w:val="bullet"/>
      <w:lvlText w:val="•"/>
      <w:lvlJc w:val="left"/>
      <w:pPr>
        <w:ind w:left="2225" w:hanging="476"/>
      </w:pPr>
      <w:rPr>
        <w:rFonts w:hint="default"/>
      </w:rPr>
    </w:lvl>
    <w:lvl w:ilvl="3" w:tentative="0">
      <w:start w:val="0"/>
      <w:numFmt w:val="bullet"/>
      <w:lvlText w:val="•"/>
      <w:lvlJc w:val="left"/>
      <w:pPr>
        <w:ind w:left="3098" w:hanging="476"/>
      </w:pPr>
      <w:rPr>
        <w:rFonts w:hint="default"/>
      </w:rPr>
    </w:lvl>
    <w:lvl w:ilvl="4" w:tentative="0">
      <w:start w:val="0"/>
      <w:numFmt w:val="bullet"/>
      <w:lvlText w:val="•"/>
      <w:lvlJc w:val="left"/>
      <w:pPr>
        <w:ind w:left="3970" w:hanging="476"/>
      </w:pPr>
      <w:rPr>
        <w:rFonts w:hint="default"/>
      </w:rPr>
    </w:lvl>
    <w:lvl w:ilvl="5" w:tentative="0">
      <w:start w:val="0"/>
      <w:numFmt w:val="bullet"/>
      <w:lvlText w:val="•"/>
      <w:lvlJc w:val="left"/>
      <w:pPr>
        <w:ind w:left="4843" w:hanging="476"/>
      </w:pPr>
      <w:rPr>
        <w:rFonts w:hint="default"/>
      </w:rPr>
    </w:lvl>
    <w:lvl w:ilvl="6" w:tentative="0">
      <w:start w:val="0"/>
      <w:numFmt w:val="bullet"/>
      <w:lvlText w:val="•"/>
      <w:lvlJc w:val="left"/>
      <w:pPr>
        <w:ind w:left="5716" w:hanging="476"/>
      </w:pPr>
      <w:rPr>
        <w:rFonts w:hint="default"/>
      </w:rPr>
    </w:lvl>
    <w:lvl w:ilvl="7" w:tentative="0">
      <w:start w:val="0"/>
      <w:numFmt w:val="bullet"/>
      <w:lvlText w:val="•"/>
      <w:lvlJc w:val="left"/>
      <w:pPr>
        <w:ind w:left="6589" w:hanging="476"/>
      </w:pPr>
      <w:rPr>
        <w:rFonts w:hint="default"/>
      </w:rPr>
    </w:lvl>
    <w:lvl w:ilvl="8" w:tentative="0">
      <w:start w:val="0"/>
      <w:numFmt w:val="bullet"/>
      <w:lvlText w:val="•"/>
      <w:lvlJc w:val="left"/>
      <w:pPr>
        <w:ind w:left="7461" w:hanging="476"/>
      </w:pPr>
      <w:rPr>
        <w:rFonts w:hint="default"/>
      </w:rPr>
    </w:lvl>
  </w:abstractNum>
  <w:abstractNum w:abstractNumId="2">
    <w:nsid w:val="B5E306ED"/>
    <w:multiLevelType w:val="multilevel"/>
    <w:tmpl w:val="B5E306ED"/>
    <w:lvl w:ilvl="0" w:tentative="0">
      <w:start w:val="1"/>
      <w:numFmt w:val="upperLetter"/>
      <w:lvlText w:val="%1."/>
      <w:lvlJc w:val="left"/>
      <w:pPr>
        <w:ind w:left="160" w:hanging="476"/>
        <w:jc w:val="left"/>
      </w:pPr>
      <w:rPr>
        <w:rFonts w:hint="default" w:ascii="幼圆" w:hAnsi="幼圆" w:eastAsia="幼圆" w:cs="幼圆"/>
        <w:w w:val="102"/>
        <w:sz w:val="31"/>
        <w:szCs w:val="31"/>
      </w:rPr>
    </w:lvl>
    <w:lvl w:ilvl="1" w:tentative="0">
      <w:start w:val="1"/>
      <w:numFmt w:val="upperLetter"/>
      <w:lvlText w:val="%2."/>
      <w:lvlJc w:val="left"/>
      <w:pPr>
        <w:ind w:left="2054" w:hanging="476"/>
        <w:jc w:val="left"/>
      </w:pPr>
      <w:rPr>
        <w:rFonts w:hint="default" w:ascii="幼圆" w:hAnsi="幼圆" w:eastAsia="幼圆" w:cs="幼圆"/>
        <w:w w:val="102"/>
        <w:sz w:val="31"/>
        <w:szCs w:val="31"/>
      </w:rPr>
    </w:lvl>
    <w:lvl w:ilvl="2" w:tentative="0">
      <w:start w:val="0"/>
      <w:numFmt w:val="bullet"/>
      <w:lvlText w:val="•"/>
      <w:lvlJc w:val="left"/>
      <w:pPr>
        <w:ind w:left="3533" w:hanging="476"/>
      </w:pPr>
      <w:rPr>
        <w:rFonts w:hint="default"/>
      </w:rPr>
    </w:lvl>
    <w:lvl w:ilvl="3" w:tentative="0">
      <w:start w:val="0"/>
      <w:numFmt w:val="bullet"/>
      <w:lvlText w:val="•"/>
      <w:lvlJc w:val="left"/>
      <w:pPr>
        <w:ind w:left="5006" w:hanging="476"/>
      </w:pPr>
      <w:rPr>
        <w:rFonts w:hint="default"/>
      </w:rPr>
    </w:lvl>
    <w:lvl w:ilvl="4" w:tentative="0">
      <w:start w:val="0"/>
      <w:numFmt w:val="bullet"/>
      <w:lvlText w:val="•"/>
      <w:lvlJc w:val="left"/>
      <w:pPr>
        <w:ind w:left="6479" w:hanging="476"/>
      </w:pPr>
      <w:rPr>
        <w:rFonts w:hint="default"/>
      </w:rPr>
    </w:lvl>
    <w:lvl w:ilvl="5" w:tentative="0">
      <w:start w:val="0"/>
      <w:numFmt w:val="bullet"/>
      <w:lvlText w:val="•"/>
      <w:lvlJc w:val="left"/>
      <w:pPr>
        <w:ind w:left="7953" w:hanging="476"/>
      </w:pPr>
      <w:rPr>
        <w:rFonts w:hint="default"/>
      </w:rPr>
    </w:lvl>
    <w:lvl w:ilvl="6" w:tentative="0">
      <w:start w:val="0"/>
      <w:numFmt w:val="bullet"/>
      <w:lvlText w:val="•"/>
      <w:lvlJc w:val="left"/>
      <w:pPr>
        <w:ind w:left="9426" w:hanging="476"/>
      </w:pPr>
      <w:rPr>
        <w:rFonts w:hint="default"/>
      </w:rPr>
    </w:lvl>
    <w:lvl w:ilvl="7" w:tentative="0">
      <w:start w:val="0"/>
      <w:numFmt w:val="bullet"/>
      <w:lvlText w:val="•"/>
      <w:lvlJc w:val="left"/>
      <w:pPr>
        <w:ind w:left="10899" w:hanging="476"/>
      </w:pPr>
      <w:rPr>
        <w:rFonts w:hint="default"/>
      </w:rPr>
    </w:lvl>
    <w:lvl w:ilvl="8" w:tentative="0">
      <w:start w:val="0"/>
      <w:numFmt w:val="bullet"/>
      <w:lvlText w:val="•"/>
      <w:lvlJc w:val="left"/>
      <w:pPr>
        <w:ind w:left="12373" w:hanging="476"/>
      </w:pPr>
      <w:rPr>
        <w:rFonts w:hint="default"/>
      </w:rPr>
    </w:lvl>
  </w:abstractNum>
  <w:abstractNum w:abstractNumId="3">
    <w:nsid w:val="BF205925"/>
    <w:multiLevelType w:val="multilevel"/>
    <w:tmpl w:val="BF205925"/>
    <w:lvl w:ilvl="0" w:tentative="0">
      <w:start w:val="1"/>
      <w:numFmt w:val="upperLetter"/>
      <w:lvlText w:val="%1."/>
      <w:lvlJc w:val="left"/>
      <w:pPr>
        <w:ind w:left="1737" w:hanging="476"/>
        <w:jc w:val="left"/>
      </w:pPr>
      <w:rPr>
        <w:rFonts w:hint="default" w:ascii="幼圆" w:hAnsi="幼圆" w:eastAsia="幼圆" w:cs="幼圆"/>
        <w:w w:val="102"/>
        <w:sz w:val="31"/>
        <w:szCs w:val="31"/>
      </w:rPr>
    </w:lvl>
    <w:lvl w:ilvl="1" w:tentative="0">
      <w:start w:val="0"/>
      <w:numFmt w:val="bullet"/>
      <w:lvlText w:val="•"/>
      <w:lvlJc w:val="left"/>
      <w:pPr>
        <w:ind w:left="3097" w:hanging="476"/>
      </w:pPr>
      <w:rPr>
        <w:rFonts w:hint="default"/>
      </w:rPr>
    </w:lvl>
    <w:lvl w:ilvl="2" w:tentative="0">
      <w:start w:val="0"/>
      <w:numFmt w:val="bullet"/>
      <w:lvlText w:val="•"/>
      <w:lvlJc w:val="left"/>
      <w:pPr>
        <w:ind w:left="4455" w:hanging="476"/>
      </w:pPr>
      <w:rPr>
        <w:rFonts w:hint="default"/>
      </w:rPr>
    </w:lvl>
    <w:lvl w:ilvl="3" w:tentative="0">
      <w:start w:val="0"/>
      <w:numFmt w:val="bullet"/>
      <w:lvlText w:val="•"/>
      <w:lvlJc w:val="left"/>
      <w:pPr>
        <w:ind w:left="5813" w:hanging="476"/>
      </w:pPr>
      <w:rPr>
        <w:rFonts w:hint="default"/>
      </w:rPr>
    </w:lvl>
    <w:lvl w:ilvl="4" w:tentative="0">
      <w:start w:val="0"/>
      <w:numFmt w:val="bullet"/>
      <w:lvlText w:val="•"/>
      <w:lvlJc w:val="left"/>
      <w:pPr>
        <w:ind w:left="7171" w:hanging="476"/>
      </w:pPr>
      <w:rPr>
        <w:rFonts w:hint="default"/>
      </w:rPr>
    </w:lvl>
    <w:lvl w:ilvl="5" w:tentative="0">
      <w:start w:val="0"/>
      <w:numFmt w:val="bullet"/>
      <w:lvlText w:val="•"/>
      <w:lvlJc w:val="left"/>
      <w:pPr>
        <w:ind w:left="8529" w:hanging="476"/>
      </w:pPr>
      <w:rPr>
        <w:rFonts w:hint="default"/>
      </w:rPr>
    </w:lvl>
    <w:lvl w:ilvl="6" w:tentative="0">
      <w:start w:val="0"/>
      <w:numFmt w:val="bullet"/>
      <w:lvlText w:val="•"/>
      <w:lvlJc w:val="left"/>
      <w:pPr>
        <w:ind w:left="9887" w:hanging="476"/>
      </w:pPr>
      <w:rPr>
        <w:rFonts w:hint="default"/>
      </w:rPr>
    </w:lvl>
    <w:lvl w:ilvl="7" w:tentative="0">
      <w:start w:val="0"/>
      <w:numFmt w:val="bullet"/>
      <w:lvlText w:val="•"/>
      <w:lvlJc w:val="left"/>
      <w:pPr>
        <w:ind w:left="11245" w:hanging="476"/>
      </w:pPr>
      <w:rPr>
        <w:rFonts w:hint="default"/>
      </w:rPr>
    </w:lvl>
    <w:lvl w:ilvl="8" w:tentative="0">
      <w:start w:val="0"/>
      <w:numFmt w:val="bullet"/>
      <w:lvlText w:val="•"/>
      <w:lvlJc w:val="left"/>
      <w:pPr>
        <w:ind w:left="12603" w:hanging="476"/>
      </w:pPr>
      <w:rPr>
        <w:rFonts w:hint="default"/>
      </w:rPr>
    </w:lvl>
  </w:abstractNum>
  <w:abstractNum w:abstractNumId="4">
    <w:nsid w:val="C8879AEF"/>
    <w:multiLevelType w:val="multilevel"/>
    <w:tmpl w:val="C8879AEF"/>
    <w:lvl w:ilvl="0" w:tentative="0">
      <w:start w:val="1"/>
      <w:numFmt w:val="upperLetter"/>
      <w:lvlText w:val="%1."/>
      <w:lvlJc w:val="left"/>
      <w:pPr>
        <w:ind w:left="1107" w:hanging="476"/>
        <w:jc w:val="left"/>
      </w:pPr>
      <w:rPr>
        <w:rFonts w:hint="default" w:ascii="幼圆" w:hAnsi="幼圆" w:eastAsia="幼圆" w:cs="幼圆"/>
        <w:w w:val="102"/>
        <w:sz w:val="31"/>
        <w:szCs w:val="31"/>
      </w:rPr>
    </w:lvl>
    <w:lvl w:ilvl="1" w:tentative="0">
      <w:start w:val="0"/>
      <w:numFmt w:val="bullet"/>
      <w:lvlText w:val="•"/>
      <w:lvlJc w:val="left"/>
      <w:pPr>
        <w:ind w:left="2521" w:hanging="476"/>
      </w:pPr>
      <w:rPr>
        <w:rFonts w:hint="default"/>
      </w:rPr>
    </w:lvl>
    <w:lvl w:ilvl="2" w:tentative="0">
      <w:start w:val="0"/>
      <w:numFmt w:val="bullet"/>
      <w:lvlText w:val="•"/>
      <w:lvlJc w:val="left"/>
      <w:pPr>
        <w:ind w:left="3943" w:hanging="476"/>
      </w:pPr>
      <w:rPr>
        <w:rFonts w:hint="default"/>
      </w:rPr>
    </w:lvl>
    <w:lvl w:ilvl="3" w:tentative="0">
      <w:start w:val="0"/>
      <w:numFmt w:val="bullet"/>
      <w:lvlText w:val="•"/>
      <w:lvlJc w:val="left"/>
      <w:pPr>
        <w:ind w:left="5365" w:hanging="476"/>
      </w:pPr>
      <w:rPr>
        <w:rFonts w:hint="default"/>
      </w:rPr>
    </w:lvl>
    <w:lvl w:ilvl="4" w:tentative="0">
      <w:start w:val="0"/>
      <w:numFmt w:val="bullet"/>
      <w:lvlText w:val="•"/>
      <w:lvlJc w:val="left"/>
      <w:pPr>
        <w:ind w:left="6787" w:hanging="476"/>
      </w:pPr>
      <w:rPr>
        <w:rFonts w:hint="default"/>
      </w:rPr>
    </w:lvl>
    <w:lvl w:ilvl="5" w:tentative="0">
      <w:start w:val="0"/>
      <w:numFmt w:val="bullet"/>
      <w:lvlText w:val="•"/>
      <w:lvlJc w:val="left"/>
      <w:pPr>
        <w:ind w:left="8209" w:hanging="476"/>
      </w:pPr>
      <w:rPr>
        <w:rFonts w:hint="default"/>
      </w:rPr>
    </w:lvl>
    <w:lvl w:ilvl="6" w:tentative="0">
      <w:start w:val="0"/>
      <w:numFmt w:val="bullet"/>
      <w:lvlText w:val="•"/>
      <w:lvlJc w:val="left"/>
      <w:pPr>
        <w:ind w:left="9631" w:hanging="476"/>
      </w:pPr>
      <w:rPr>
        <w:rFonts w:hint="default"/>
      </w:rPr>
    </w:lvl>
    <w:lvl w:ilvl="7" w:tentative="0">
      <w:start w:val="0"/>
      <w:numFmt w:val="bullet"/>
      <w:lvlText w:val="•"/>
      <w:lvlJc w:val="left"/>
      <w:pPr>
        <w:ind w:left="11053" w:hanging="476"/>
      </w:pPr>
      <w:rPr>
        <w:rFonts w:hint="default"/>
      </w:rPr>
    </w:lvl>
    <w:lvl w:ilvl="8" w:tentative="0">
      <w:start w:val="0"/>
      <w:numFmt w:val="bullet"/>
      <w:lvlText w:val="•"/>
      <w:lvlJc w:val="left"/>
      <w:pPr>
        <w:ind w:left="12475" w:hanging="476"/>
      </w:pPr>
      <w:rPr>
        <w:rFonts w:hint="default"/>
      </w:rPr>
    </w:lvl>
  </w:abstractNum>
  <w:abstractNum w:abstractNumId="5">
    <w:nsid w:val="CF092B84"/>
    <w:multiLevelType w:val="multilevel"/>
    <w:tmpl w:val="CF092B84"/>
    <w:lvl w:ilvl="0" w:tentative="0">
      <w:start w:val="1"/>
      <w:numFmt w:val="upperLetter"/>
      <w:lvlText w:val="%1)"/>
      <w:lvlJc w:val="left"/>
      <w:pPr>
        <w:ind w:left="160" w:hanging="335"/>
        <w:jc w:val="right"/>
      </w:pPr>
      <w:rPr>
        <w:rFonts w:hint="default" w:ascii="幼圆" w:hAnsi="幼圆" w:eastAsia="幼圆" w:cs="幼圆"/>
        <w:w w:val="102"/>
        <w:sz w:val="29"/>
        <w:szCs w:val="29"/>
      </w:rPr>
    </w:lvl>
    <w:lvl w:ilvl="1" w:tentative="0">
      <w:start w:val="1"/>
      <w:numFmt w:val="upperLetter"/>
      <w:lvlText w:val="%2."/>
      <w:lvlJc w:val="left"/>
      <w:pPr>
        <w:ind w:left="160" w:hanging="476"/>
        <w:jc w:val="left"/>
      </w:pPr>
      <w:rPr>
        <w:rFonts w:hint="default" w:ascii="幼圆" w:hAnsi="幼圆" w:eastAsia="幼圆" w:cs="幼圆"/>
        <w:w w:val="102"/>
        <w:sz w:val="31"/>
        <w:szCs w:val="31"/>
      </w:rPr>
    </w:lvl>
    <w:lvl w:ilvl="2" w:tentative="0">
      <w:start w:val="1"/>
      <w:numFmt w:val="upperLetter"/>
      <w:lvlText w:val="%3."/>
      <w:lvlJc w:val="left"/>
      <w:pPr>
        <w:ind w:left="790" w:hanging="476"/>
        <w:jc w:val="left"/>
      </w:pPr>
      <w:rPr>
        <w:rFonts w:hint="default" w:ascii="幼圆" w:hAnsi="幼圆" w:eastAsia="幼圆" w:cs="幼圆"/>
        <w:w w:val="102"/>
        <w:sz w:val="31"/>
        <w:szCs w:val="31"/>
      </w:rPr>
    </w:lvl>
    <w:lvl w:ilvl="3" w:tentative="0">
      <w:start w:val="0"/>
      <w:numFmt w:val="bullet"/>
      <w:lvlText w:val="•"/>
      <w:lvlJc w:val="left"/>
      <w:pPr>
        <w:ind w:left="4026" w:hanging="476"/>
      </w:pPr>
      <w:rPr>
        <w:rFonts w:hint="default"/>
      </w:rPr>
    </w:lvl>
    <w:lvl w:ilvl="4" w:tentative="0">
      <w:start w:val="0"/>
      <w:numFmt w:val="bullet"/>
      <w:lvlText w:val="•"/>
      <w:lvlJc w:val="left"/>
      <w:pPr>
        <w:ind w:left="5639" w:hanging="476"/>
      </w:pPr>
      <w:rPr>
        <w:rFonts w:hint="default"/>
      </w:rPr>
    </w:lvl>
    <w:lvl w:ilvl="5" w:tentative="0">
      <w:start w:val="0"/>
      <w:numFmt w:val="bullet"/>
      <w:lvlText w:val="•"/>
      <w:lvlJc w:val="left"/>
      <w:pPr>
        <w:ind w:left="7253" w:hanging="476"/>
      </w:pPr>
      <w:rPr>
        <w:rFonts w:hint="default"/>
      </w:rPr>
    </w:lvl>
    <w:lvl w:ilvl="6" w:tentative="0">
      <w:start w:val="0"/>
      <w:numFmt w:val="bullet"/>
      <w:lvlText w:val="•"/>
      <w:lvlJc w:val="left"/>
      <w:pPr>
        <w:ind w:left="8866" w:hanging="476"/>
      </w:pPr>
      <w:rPr>
        <w:rFonts w:hint="default"/>
      </w:rPr>
    </w:lvl>
    <w:lvl w:ilvl="7" w:tentative="0">
      <w:start w:val="0"/>
      <w:numFmt w:val="bullet"/>
      <w:lvlText w:val="•"/>
      <w:lvlJc w:val="left"/>
      <w:pPr>
        <w:ind w:left="10479" w:hanging="476"/>
      </w:pPr>
      <w:rPr>
        <w:rFonts w:hint="default"/>
      </w:rPr>
    </w:lvl>
    <w:lvl w:ilvl="8" w:tentative="0">
      <w:start w:val="0"/>
      <w:numFmt w:val="bullet"/>
      <w:lvlText w:val="•"/>
      <w:lvlJc w:val="left"/>
      <w:pPr>
        <w:ind w:left="12093" w:hanging="476"/>
      </w:pPr>
      <w:rPr>
        <w:rFonts w:hint="default"/>
      </w:rPr>
    </w:lvl>
  </w:abstractNum>
  <w:abstractNum w:abstractNumId="6">
    <w:nsid w:val="D7F9FE59"/>
    <w:multiLevelType w:val="multilevel"/>
    <w:tmpl w:val="D7F9FE59"/>
    <w:lvl w:ilvl="0" w:tentative="0">
      <w:start w:val="1"/>
      <w:numFmt w:val="upperLetter"/>
      <w:lvlText w:val="%1."/>
      <w:lvlJc w:val="left"/>
      <w:pPr>
        <w:ind w:left="475" w:hanging="476"/>
        <w:jc w:val="left"/>
      </w:pPr>
      <w:rPr>
        <w:rFonts w:hint="default" w:ascii="幼圆" w:hAnsi="幼圆" w:eastAsia="幼圆" w:cs="幼圆"/>
        <w:w w:val="102"/>
        <w:sz w:val="31"/>
        <w:szCs w:val="31"/>
      </w:rPr>
    </w:lvl>
    <w:lvl w:ilvl="1" w:tentative="0">
      <w:start w:val="0"/>
      <w:numFmt w:val="bullet"/>
      <w:lvlText w:val="•"/>
      <w:lvlJc w:val="left"/>
      <w:pPr>
        <w:ind w:left="1542" w:hanging="476"/>
      </w:pPr>
      <w:rPr>
        <w:rFonts w:hint="default"/>
      </w:rPr>
    </w:lvl>
    <w:lvl w:ilvl="2" w:tentative="0">
      <w:start w:val="0"/>
      <w:numFmt w:val="bullet"/>
      <w:lvlText w:val="•"/>
      <w:lvlJc w:val="left"/>
      <w:pPr>
        <w:ind w:left="2605" w:hanging="476"/>
      </w:pPr>
      <w:rPr>
        <w:rFonts w:hint="default"/>
      </w:rPr>
    </w:lvl>
    <w:lvl w:ilvl="3" w:tentative="0">
      <w:start w:val="0"/>
      <w:numFmt w:val="bullet"/>
      <w:lvlText w:val="•"/>
      <w:lvlJc w:val="left"/>
      <w:pPr>
        <w:ind w:left="3668" w:hanging="476"/>
      </w:pPr>
      <w:rPr>
        <w:rFonts w:hint="default"/>
      </w:rPr>
    </w:lvl>
    <w:lvl w:ilvl="4" w:tentative="0">
      <w:start w:val="0"/>
      <w:numFmt w:val="bullet"/>
      <w:lvlText w:val="•"/>
      <w:lvlJc w:val="left"/>
      <w:pPr>
        <w:ind w:left="4731" w:hanging="476"/>
      </w:pPr>
      <w:rPr>
        <w:rFonts w:hint="default"/>
      </w:rPr>
    </w:lvl>
    <w:lvl w:ilvl="5" w:tentative="0">
      <w:start w:val="0"/>
      <w:numFmt w:val="bullet"/>
      <w:lvlText w:val="•"/>
      <w:lvlJc w:val="left"/>
      <w:pPr>
        <w:ind w:left="5794" w:hanging="476"/>
      </w:pPr>
      <w:rPr>
        <w:rFonts w:hint="default"/>
      </w:rPr>
    </w:lvl>
    <w:lvl w:ilvl="6" w:tentative="0">
      <w:start w:val="0"/>
      <w:numFmt w:val="bullet"/>
      <w:lvlText w:val="•"/>
      <w:lvlJc w:val="left"/>
      <w:pPr>
        <w:ind w:left="6856" w:hanging="476"/>
      </w:pPr>
      <w:rPr>
        <w:rFonts w:hint="default"/>
      </w:rPr>
    </w:lvl>
    <w:lvl w:ilvl="7" w:tentative="0">
      <w:start w:val="0"/>
      <w:numFmt w:val="bullet"/>
      <w:lvlText w:val="•"/>
      <w:lvlJc w:val="left"/>
      <w:pPr>
        <w:ind w:left="7919" w:hanging="476"/>
      </w:pPr>
      <w:rPr>
        <w:rFonts w:hint="default"/>
      </w:rPr>
    </w:lvl>
    <w:lvl w:ilvl="8" w:tentative="0">
      <w:start w:val="0"/>
      <w:numFmt w:val="bullet"/>
      <w:lvlText w:val="•"/>
      <w:lvlJc w:val="left"/>
      <w:pPr>
        <w:ind w:left="8982" w:hanging="476"/>
      </w:pPr>
      <w:rPr>
        <w:rFonts w:hint="default"/>
      </w:rPr>
    </w:lvl>
  </w:abstractNum>
  <w:abstractNum w:abstractNumId="7">
    <w:nsid w:val="DCBA6B53"/>
    <w:multiLevelType w:val="multilevel"/>
    <w:tmpl w:val="DCBA6B53"/>
    <w:lvl w:ilvl="0" w:tentative="0">
      <w:start w:val="1"/>
      <w:numFmt w:val="upperLetter"/>
      <w:lvlText w:val="%1."/>
      <w:lvlJc w:val="left"/>
      <w:pPr>
        <w:ind w:left="1265" w:hanging="476"/>
        <w:jc w:val="left"/>
      </w:pPr>
      <w:rPr>
        <w:rFonts w:hint="default" w:ascii="幼圆" w:hAnsi="幼圆" w:eastAsia="幼圆" w:cs="幼圆"/>
        <w:w w:val="102"/>
        <w:sz w:val="31"/>
        <w:szCs w:val="31"/>
      </w:rPr>
    </w:lvl>
    <w:lvl w:ilvl="1" w:tentative="0">
      <w:start w:val="0"/>
      <w:numFmt w:val="bullet"/>
      <w:lvlText w:val="•"/>
      <w:lvlJc w:val="left"/>
      <w:pPr>
        <w:ind w:left="2665" w:hanging="476"/>
      </w:pPr>
      <w:rPr>
        <w:rFonts w:hint="default"/>
      </w:rPr>
    </w:lvl>
    <w:lvl w:ilvl="2" w:tentative="0">
      <w:start w:val="0"/>
      <w:numFmt w:val="bullet"/>
      <w:lvlText w:val="•"/>
      <w:lvlJc w:val="left"/>
      <w:pPr>
        <w:ind w:left="4071" w:hanging="476"/>
      </w:pPr>
      <w:rPr>
        <w:rFonts w:hint="default"/>
      </w:rPr>
    </w:lvl>
    <w:lvl w:ilvl="3" w:tentative="0">
      <w:start w:val="0"/>
      <w:numFmt w:val="bullet"/>
      <w:lvlText w:val="•"/>
      <w:lvlJc w:val="left"/>
      <w:pPr>
        <w:ind w:left="5477" w:hanging="476"/>
      </w:pPr>
      <w:rPr>
        <w:rFonts w:hint="default"/>
      </w:rPr>
    </w:lvl>
    <w:lvl w:ilvl="4" w:tentative="0">
      <w:start w:val="0"/>
      <w:numFmt w:val="bullet"/>
      <w:lvlText w:val="•"/>
      <w:lvlJc w:val="left"/>
      <w:pPr>
        <w:ind w:left="6883" w:hanging="476"/>
      </w:pPr>
      <w:rPr>
        <w:rFonts w:hint="default"/>
      </w:rPr>
    </w:lvl>
    <w:lvl w:ilvl="5" w:tentative="0">
      <w:start w:val="0"/>
      <w:numFmt w:val="bullet"/>
      <w:lvlText w:val="•"/>
      <w:lvlJc w:val="left"/>
      <w:pPr>
        <w:ind w:left="8289" w:hanging="476"/>
      </w:pPr>
      <w:rPr>
        <w:rFonts w:hint="default"/>
      </w:rPr>
    </w:lvl>
    <w:lvl w:ilvl="6" w:tentative="0">
      <w:start w:val="0"/>
      <w:numFmt w:val="bullet"/>
      <w:lvlText w:val="•"/>
      <w:lvlJc w:val="left"/>
      <w:pPr>
        <w:ind w:left="9695" w:hanging="476"/>
      </w:pPr>
      <w:rPr>
        <w:rFonts w:hint="default"/>
      </w:rPr>
    </w:lvl>
    <w:lvl w:ilvl="7" w:tentative="0">
      <w:start w:val="0"/>
      <w:numFmt w:val="bullet"/>
      <w:lvlText w:val="•"/>
      <w:lvlJc w:val="left"/>
      <w:pPr>
        <w:ind w:left="11101" w:hanging="476"/>
      </w:pPr>
      <w:rPr>
        <w:rFonts w:hint="default"/>
      </w:rPr>
    </w:lvl>
    <w:lvl w:ilvl="8" w:tentative="0">
      <w:start w:val="0"/>
      <w:numFmt w:val="bullet"/>
      <w:lvlText w:val="•"/>
      <w:lvlJc w:val="left"/>
      <w:pPr>
        <w:ind w:left="12507" w:hanging="476"/>
      </w:pPr>
      <w:rPr>
        <w:rFonts w:hint="default"/>
      </w:rPr>
    </w:lvl>
  </w:abstractNum>
  <w:abstractNum w:abstractNumId="8">
    <w:nsid w:val="F4B5D9F5"/>
    <w:multiLevelType w:val="multilevel"/>
    <w:tmpl w:val="F4B5D9F5"/>
    <w:lvl w:ilvl="0" w:tentative="0">
      <w:start w:val="1"/>
      <w:numFmt w:val="upperLetter"/>
      <w:lvlText w:val="%1."/>
      <w:lvlJc w:val="left"/>
      <w:pPr>
        <w:ind w:left="636" w:hanging="476"/>
        <w:jc w:val="left"/>
      </w:pPr>
      <w:rPr>
        <w:rFonts w:hint="default" w:ascii="幼圆" w:hAnsi="幼圆" w:eastAsia="幼圆" w:cs="幼圆"/>
        <w:w w:val="102"/>
        <w:sz w:val="31"/>
        <w:szCs w:val="31"/>
      </w:rPr>
    </w:lvl>
    <w:lvl w:ilvl="1" w:tentative="0">
      <w:start w:val="1"/>
      <w:numFmt w:val="upperLetter"/>
      <w:lvlText w:val="%2."/>
      <w:lvlJc w:val="left"/>
      <w:pPr>
        <w:ind w:left="1107" w:hanging="476"/>
        <w:jc w:val="left"/>
      </w:pPr>
      <w:rPr>
        <w:rFonts w:hint="default" w:ascii="幼圆" w:hAnsi="幼圆" w:eastAsia="幼圆" w:cs="幼圆"/>
        <w:w w:val="102"/>
        <w:sz w:val="31"/>
        <w:szCs w:val="31"/>
      </w:rPr>
    </w:lvl>
    <w:lvl w:ilvl="2" w:tentative="0">
      <w:start w:val="0"/>
      <w:numFmt w:val="bullet"/>
      <w:lvlText w:val="•"/>
      <w:lvlJc w:val="left"/>
      <w:pPr>
        <w:ind w:left="2679" w:hanging="476"/>
      </w:pPr>
      <w:rPr>
        <w:rFonts w:hint="default"/>
      </w:rPr>
    </w:lvl>
    <w:lvl w:ilvl="3" w:tentative="0">
      <w:start w:val="0"/>
      <w:numFmt w:val="bullet"/>
      <w:lvlText w:val="•"/>
      <w:lvlJc w:val="left"/>
      <w:pPr>
        <w:ind w:left="4259" w:hanging="476"/>
      </w:pPr>
      <w:rPr>
        <w:rFonts w:hint="default"/>
      </w:rPr>
    </w:lvl>
    <w:lvl w:ilvl="4" w:tentative="0">
      <w:start w:val="0"/>
      <w:numFmt w:val="bullet"/>
      <w:lvlText w:val="•"/>
      <w:lvlJc w:val="left"/>
      <w:pPr>
        <w:ind w:left="5839" w:hanging="476"/>
      </w:pPr>
      <w:rPr>
        <w:rFonts w:hint="default"/>
      </w:rPr>
    </w:lvl>
    <w:lvl w:ilvl="5" w:tentative="0">
      <w:start w:val="0"/>
      <w:numFmt w:val="bullet"/>
      <w:lvlText w:val="•"/>
      <w:lvlJc w:val="left"/>
      <w:pPr>
        <w:ind w:left="7419" w:hanging="476"/>
      </w:pPr>
      <w:rPr>
        <w:rFonts w:hint="default"/>
      </w:rPr>
    </w:lvl>
    <w:lvl w:ilvl="6" w:tentative="0">
      <w:start w:val="0"/>
      <w:numFmt w:val="bullet"/>
      <w:lvlText w:val="•"/>
      <w:lvlJc w:val="left"/>
      <w:pPr>
        <w:ind w:left="8999" w:hanging="476"/>
      </w:pPr>
      <w:rPr>
        <w:rFonts w:hint="default"/>
      </w:rPr>
    </w:lvl>
    <w:lvl w:ilvl="7" w:tentative="0">
      <w:start w:val="0"/>
      <w:numFmt w:val="bullet"/>
      <w:lvlText w:val="•"/>
      <w:lvlJc w:val="left"/>
      <w:pPr>
        <w:ind w:left="10579" w:hanging="476"/>
      </w:pPr>
      <w:rPr>
        <w:rFonts w:hint="default"/>
      </w:rPr>
    </w:lvl>
    <w:lvl w:ilvl="8" w:tentative="0">
      <w:start w:val="0"/>
      <w:numFmt w:val="bullet"/>
      <w:lvlText w:val="•"/>
      <w:lvlJc w:val="left"/>
      <w:pPr>
        <w:ind w:left="12159" w:hanging="476"/>
      </w:pPr>
      <w:rPr>
        <w:rFonts w:hint="default"/>
      </w:rPr>
    </w:lvl>
  </w:abstractNum>
  <w:abstractNum w:abstractNumId="9">
    <w:nsid w:val="0053208E"/>
    <w:multiLevelType w:val="multilevel"/>
    <w:tmpl w:val="0053208E"/>
    <w:lvl w:ilvl="0" w:tentative="0">
      <w:start w:val="1"/>
      <w:numFmt w:val="decimal"/>
      <w:lvlText w:val="%1."/>
      <w:lvlJc w:val="left"/>
      <w:pPr>
        <w:ind w:left="1186" w:hanging="396"/>
        <w:jc w:val="left"/>
      </w:pPr>
      <w:rPr>
        <w:rFonts w:hint="default" w:ascii="幼圆" w:hAnsi="幼圆" w:eastAsia="幼圆" w:cs="幼圆"/>
        <w:w w:val="102"/>
        <w:sz w:val="31"/>
        <w:szCs w:val="31"/>
      </w:rPr>
    </w:lvl>
    <w:lvl w:ilvl="1" w:tentative="0">
      <w:start w:val="0"/>
      <w:numFmt w:val="bullet"/>
      <w:lvlText w:val="•"/>
      <w:lvlJc w:val="left"/>
      <w:pPr>
        <w:ind w:left="2593" w:hanging="396"/>
      </w:pPr>
      <w:rPr>
        <w:rFonts w:hint="default"/>
      </w:rPr>
    </w:lvl>
    <w:lvl w:ilvl="2" w:tentative="0">
      <w:start w:val="0"/>
      <w:numFmt w:val="bullet"/>
      <w:lvlText w:val="•"/>
      <w:lvlJc w:val="left"/>
      <w:pPr>
        <w:ind w:left="4007" w:hanging="396"/>
      </w:pPr>
      <w:rPr>
        <w:rFonts w:hint="default"/>
      </w:rPr>
    </w:lvl>
    <w:lvl w:ilvl="3" w:tentative="0">
      <w:start w:val="0"/>
      <w:numFmt w:val="bullet"/>
      <w:lvlText w:val="•"/>
      <w:lvlJc w:val="left"/>
      <w:pPr>
        <w:ind w:left="5421" w:hanging="396"/>
      </w:pPr>
      <w:rPr>
        <w:rFonts w:hint="default"/>
      </w:rPr>
    </w:lvl>
    <w:lvl w:ilvl="4" w:tentative="0">
      <w:start w:val="0"/>
      <w:numFmt w:val="bullet"/>
      <w:lvlText w:val="•"/>
      <w:lvlJc w:val="left"/>
      <w:pPr>
        <w:ind w:left="6835" w:hanging="396"/>
      </w:pPr>
      <w:rPr>
        <w:rFonts w:hint="default"/>
      </w:rPr>
    </w:lvl>
    <w:lvl w:ilvl="5" w:tentative="0">
      <w:start w:val="0"/>
      <w:numFmt w:val="bullet"/>
      <w:lvlText w:val="•"/>
      <w:lvlJc w:val="left"/>
      <w:pPr>
        <w:ind w:left="8249" w:hanging="396"/>
      </w:pPr>
      <w:rPr>
        <w:rFonts w:hint="default"/>
      </w:rPr>
    </w:lvl>
    <w:lvl w:ilvl="6" w:tentative="0">
      <w:start w:val="0"/>
      <w:numFmt w:val="bullet"/>
      <w:lvlText w:val="•"/>
      <w:lvlJc w:val="left"/>
      <w:pPr>
        <w:ind w:left="9663" w:hanging="396"/>
      </w:pPr>
      <w:rPr>
        <w:rFonts w:hint="default"/>
      </w:rPr>
    </w:lvl>
    <w:lvl w:ilvl="7" w:tentative="0">
      <w:start w:val="0"/>
      <w:numFmt w:val="bullet"/>
      <w:lvlText w:val="•"/>
      <w:lvlJc w:val="left"/>
      <w:pPr>
        <w:ind w:left="11077" w:hanging="396"/>
      </w:pPr>
      <w:rPr>
        <w:rFonts w:hint="default"/>
      </w:rPr>
    </w:lvl>
    <w:lvl w:ilvl="8" w:tentative="0">
      <w:start w:val="0"/>
      <w:numFmt w:val="bullet"/>
      <w:lvlText w:val="•"/>
      <w:lvlJc w:val="left"/>
      <w:pPr>
        <w:ind w:left="12491" w:hanging="396"/>
      </w:pPr>
      <w:rPr>
        <w:rFonts w:hint="default"/>
      </w:rPr>
    </w:lvl>
  </w:abstractNum>
  <w:abstractNum w:abstractNumId="10">
    <w:nsid w:val="0248C179"/>
    <w:multiLevelType w:val="multilevel"/>
    <w:tmpl w:val="0248C179"/>
    <w:lvl w:ilvl="0" w:tentative="0">
      <w:start w:val="55"/>
      <w:numFmt w:val="decimal"/>
      <w:lvlText w:val="%1."/>
      <w:lvlJc w:val="left"/>
      <w:pPr>
        <w:ind w:left="160" w:hanging="979"/>
        <w:jc w:val="left"/>
      </w:pPr>
      <w:rPr>
        <w:rFonts w:hint="default" w:ascii="幼圆" w:hAnsi="幼圆" w:eastAsia="幼圆" w:cs="幼圆"/>
        <w:w w:val="99"/>
        <w:sz w:val="30"/>
        <w:szCs w:val="30"/>
        <w:u w:val="thick" w:color="000000"/>
      </w:rPr>
    </w:lvl>
    <w:lvl w:ilvl="1" w:tentative="0">
      <w:start w:val="77"/>
      <w:numFmt w:val="decimal"/>
      <w:lvlText w:val="%2."/>
      <w:lvlJc w:val="left"/>
      <w:pPr>
        <w:ind w:left="160" w:hanging="1185"/>
        <w:jc w:val="left"/>
      </w:pPr>
      <w:rPr>
        <w:rFonts w:hint="default" w:ascii="幼圆" w:hAnsi="幼圆" w:eastAsia="幼圆" w:cs="幼圆"/>
        <w:w w:val="102"/>
        <w:sz w:val="31"/>
        <w:szCs w:val="31"/>
        <w:u w:val="thick" w:color="000000"/>
      </w:rPr>
    </w:lvl>
    <w:lvl w:ilvl="2" w:tentative="0">
      <w:start w:val="2"/>
      <w:numFmt w:val="decimal"/>
      <w:lvlText w:val="%3."/>
      <w:lvlJc w:val="left"/>
      <w:pPr>
        <w:ind w:left="2133" w:hanging="396"/>
        <w:jc w:val="left"/>
      </w:pPr>
      <w:rPr>
        <w:rFonts w:hint="default" w:ascii="幼圆" w:hAnsi="幼圆" w:eastAsia="幼圆" w:cs="幼圆"/>
        <w:w w:val="102"/>
        <w:sz w:val="31"/>
        <w:szCs w:val="31"/>
      </w:rPr>
    </w:lvl>
    <w:lvl w:ilvl="3" w:tentative="0">
      <w:start w:val="0"/>
      <w:numFmt w:val="bullet"/>
      <w:lvlText w:val="•"/>
      <w:lvlJc w:val="left"/>
      <w:pPr>
        <w:ind w:left="3787" w:hanging="396"/>
      </w:pPr>
      <w:rPr>
        <w:rFonts w:hint="default"/>
      </w:rPr>
    </w:lvl>
    <w:lvl w:ilvl="4" w:tentative="0">
      <w:start w:val="0"/>
      <w:numFmt w:val="bullet"/>
      <w:lvlText w:val="•"/>
      <w:lvlJc w:val="left"/>
      <w:pPr>
        <w:ind w:left="5434" w:hanging="396"/>
      </w:pPr>
      <w:rPr>
        <w:rFonts w:hint="default"/>
      </w:rPr>
    </w:lvl>
    <w:lvl w:ilvl="5" w:tentative="0">
      <w:start w:val="0"/>
      <w:numFmt w:val="bullet"/>
      <w:lvlText w:val="•"/>
      <w:lvlJc w:val="left"/>
      <w:pPr>
        <w:ind w:left="7082" w:hanging="396"/>
      </w:pPr>
      <w:rPr>
        <w:rFonts w:hint="default"/>
      </w:rPr>
    </w:lvl>
    <w:lvl w:ilvl="6" w:tentative="0">
      <w:start w:val="0"/>
      <w:numFmt w:val="bullet"/>
      <w:lvlText w:val="•"/>
      <w:lvlJc w:val="left"/>
      <w:pPr>
        <w:ind w:left="8729" w:hanging="396"/>
      </w:pPr>
      <w:rPr>
        <w:rFonts w:hint="default"/>
      </w:rPr>
    </w:lvl>
    <w:lvl w:ilvl="7" w:tentative="0">
      <w:start w:val="0"/>
      <w:numFmt w:val="bullet"/>
      <w:lvlText w:val="•"/>
      <w:lvlJc w:val="left"/>
      <w:pPr>
        <w:ind w:left="10377" w:hanging="396"/>
      </w:pPr>
      <w:rPr>
        <w:rFonts w:hint="default"/>
      </w:rPr>
    </w:lvl>
    <w:lvl w:ilvl="8" w:tentative="0">
      <w:start w:val="0"/>
      <w:numFmt w:val="bullet"/>
      <w:lvlText w:val="•"/>
      <w:lvlJc w:val="left"/>
      <w:pPr>
        <w:ind w:left="12024" w:hanging="396"/>
      </w:pPr>
      <w:rPr>
        <w:rFonts w:hint="default"/>
      </w:rPr>
    </w:lvl>
  </w:abstractNum>
  <w:abstractNum w:abstractNumId="11">
    <w:nsid w:val="03D62ECE"/>
    <w:multiLevelType w:val="multilevel"/>
    <w:tmpl w:val="03D62ECE"/>
    <w:lvl w:ilvl="0" w:tentative="0">
      <w:start w:val="23"/>
      <w:numFmt w:val="decimal"/>
      <w:lvlText w:val="%1."/>
      <w:lvlJc w:val="left"/>
      <w:pPr>
        <w:ind w:left="794" w:hanging="634"/>
        <w:jc w:val="left"/>
      </w:pPr>
      <w:rPr>
        <w:rFonts w:hint="default" w:ascii="幼圆" w:hAnsi="幼圆" w:eastAsia="幼圆" w:cs="幼圆"/>
        <w:w w:val="102"/>
        <w:sz w:val="31"/>
        <w:szCs w:val="31"/>
      </w:rPr>
    </w:lvl>
    <w:lvl w:ilvl="1" w:tentative="0">
      <w:start w:val="1"/>
      <w:numFmt w:val="upperLetter"/>
      <w:lvlText w:val="%2."/>
      <w:lvlJc w:val="left"/>
      <w:pPr>
        <w:ind w:left="160" w:hanging="476"/>
        <w:jc w:val="left"/>
      </w:pPr>
      <w:rPr>
        <w:rFonts w:hint="default" w:ascii="幼圆" w:hAnsi="幼圆" w:eastAsia="幼圆" w:cs="幼圆"/>
        <w:w w:val="102"/>
        <w:sz w:val="31"/>
        <w:szCs w:val="31"/>
      </w:rPr>
    </w:lvl>
    <w:lvl w:ilvl="2" w:tentative="0">
      <w:start w:val="0"/>
      <w:numFmt w:val="bullet"/>
      <w:lvlText w:val="•"/>
      <w:lvlJc w:val="left"/>
      <w:pPr>
        <w:ind w:left="2413" w:hanging="476"/>
      </w:pPr>
      <w:rPr>
        <w:rFonts w:hint="default"/>
      </w:rPr>
    </w:lvl>
    <w:lvl w:ilvl="3" w:tentative="0">
      <w:start w:val="0"/>
      <w:numFmt w:val="bullet"/>
      <w:lvlText w:val="•"/>
      <w:lvlJc w:val="left"/>
      <w:pPr>
        <w:ind w:left="4026" w:hanging="476"/>
      </w:pPr>
      <w:rPr>
        <w:rFonts w:hint="default"/>
      </w:rPr>
    </w:lvl>
    <w:lvl w:ilvl="4" w:tentative="0">
      <w:start w:val="0"/>
      <w:numFmt w:val="bullet"/>
      <w:lvlText w:val="•"/>
      <w:lvlJc w:val="left"/>
      <w:pPr>
        <w:ind w:left="5639" w:hanging="476"/>
      </w:pPr>
      <w:rPr>
        <w:rFonts w:hint="default"/>
      </w:rPr>
    </w:lvl>
    <w:lvl w:ilvl="5" w:tentative="0">
      <w:start w:val="0"/>
      <w:numFmt w:val="bullet"/>
      <w:lvlText w:val="•"/>
      <w:lvlJc w:val="left"/>
      <w:pPr>
        <w:ind w:left="7253" w:hanging="476"/>
      </w:pPr>
      <w:rPr>
        <w:rFonts w:hint="default"/>
      </w:rPr>
    </w:lvl>
    <w:lvl w:ilvl="6" w:tentative="0">
      <w:start w:val="0"/>
      <w:numFmt w:val="bullet"/>
      <w:lvlText w:val="•"/>
      <w:lvlJc w:val="left"/>
      <w:pPr>
        <w:ind w:left="8866" w:hanging="476"/>
      </w:pPr>
      <w:rPr>
        <w:rFonts w:hint="default"/>
      </w:rPr>
    </w:lvl>
    <w:lvl w:ilvl="7" w:tentative="0">
      <w:start w:val="0"/>
      <w:numFmt w:val="bullet"/>
      <w:lvlText w:val="•"/>
      <w:lvlJc w:val="left"/>
      <w:pPr>
        <w:ind w:left="10479" w:hanging="476"/>
      </w:pPr>
      <w:rPr>
        <w:rFonts w:hint="default"/>
      </w:rPr>
    </w:lvl>
    <w:lvl w:ilvl="8" w:tentative="0">
      <w:start w:val="0"/>
      <w:numFmt w:val="bullet"/>
      <w:lvlText w:val="•"/>
      <w:lvlJc w:val="left"/>
      <w:pPr>
        <w:ind w:left="12093" w:hanging="476"/>
      </w:pPr>
      <w:rPr>
        <w:rFonts w:hint="default"/>
      </w:rPr>
    </w:lvl>
  </w:abstractNum>
  <w:abstractNum w:abstractNumId="12">
    <w:nsid w:val="2470EC97"/>
    <w:multiLevelType w:val="multilevel"/>
    <w:tmpl w:val="2470EC97"/>
    <w:lvl w:ilvl="0" w:tentative="0">
      <w:start w:val="3"/>
      <w:numFmt w:val="upperLetter"/>
      <w:lvlText w:val="%1."/>
      <w:lvlJc w:val="left"/>
      <w:pPr>
        <w:ind w:left="1107" w:hanging="476"/>
        <w:jc w:val="left"/>
      </w:pPr>
      <w:rPr>
        <w:rFonts w:hint="default" w:ascii="幼圆" w:hAnsi="幼圆" w:eastAsia="幼圆" w:cs="幼圆"/>
        <w:w w:val="102"/>
        <w:sz w:val="31"/>
        <w:szCs w:val="31"/>
      </w:rPr>
    </w:lvl>
    <w:lvl w:ilvl="1" w:tentative="0">
      <w:start w:val="1"/>
      <w:numFmt w:val="upperLetter"/>
      <w:lvlText w:val="%2."/>
      <w:lvlJc w:val="left"/>
      <w:pPr>
        <w:ind w:left="1265" w:hanging="476"/>
        <w:jc w:val="left"/>
      </w:pPr>
      <w:rPr>
        <w:rFonts w:hint="default" w:ascii="幼圆" w:hAnsi="幼圆" w:eastAsia="幼圆" w:cs="幼圆"/>
        <w:w w:val="102"/>
        <w:sz w:val="31"/>
        <w:szCs w:val="31"/>
      </w:rPr>
    </w:lvl>
    <w:lvl w:ilvl="2" w:tentative="0">
      <w:start w:val="0"/>
      <w:numFmt w:val="bullet"/>
      <w:lvlText w:val="•"/>
      <w:lvlJc w:val="left"/>
      <w:pPr>
        <w:ind w:left="2175" w:hanging="476"/>
      </w:pPr>
      <w:rPr>
        <w:rFonts w:hint="default"/>
      </w:rPr>
    </w:lvl>
    <w:lvl w:ilvl="3" w:tentative="0">
      <w:start w:val="0"/>
      <w:numFmt w:val="bullet"/>
      <w:lvlText w:val="•"/>
      <w:lvlJc w:val="left"/>
      <w:pPr>
        <w:ind w:left="3091" w:hanging="476"/>
      </w:pPr>
      <w:rPr>
        <w:rFonts w:hint="default"/>
      </w:rPr>
    </w:lvl>
    <w:lvl w:ilvl="4" w:tentative="0">
      <w:start w:val="0"/>
      <w:numFmt w:val="bullet"/>
      <w:lvlText w:val="•"/>
      <w:lvlJc w:val="left"/>
      <w:pPr>
        <w:ind w:left="4007" w:hanging="476"/>
      </w:pPr>
      <w:rPr>
        <w:rFonts w:hint="default"/>
      </w:rPr>
    </w:lvl>
    <w:lvl w:ilvl="5" w:tentative="0">
      <w:start w:val="0"/>
      <w:numFmt w:val="bullet"/>
      <w:lvlText w:val="•"/>
      <w:lvlJc w:val="left"/>
      <w:pPr>
        <w:ind w:left="4923" w:hanging="476"/>
      </w:pPr>
      <w:rPr>
        <w:rFonts w:hint="default"/>
      </w:rPr>
    </w:lvl>
    <w:lvl w:ilvl="6" w:tentative="0">
      <w:start w:val="0"/>
      <w:numFmt w:val="bullet"/>
      <w:lvlText w:val="•"/>
      <w:lvlJc w:val="left"/>
      <w:pPr>
        <w:ind w:left="5839" w:hanging="476"/>
      </w:pPr>
      <w:rPr>
        <w:rFonts w:hint="default"/>
      </w:rPr>
    </w:lvl>
    <w:lvl w:ilvl="7" w:tentative="0">
      <w:start w:val="0"/>
      <w:numFmt w:val="bullet"/>
      <w:lvlText w:val="•"/>
      <w:lvlJc w:val="left"/>
      <w:pPr>
        <w:ind w:left="6755" w:hanging="476"/>
      </w:pPr>
      <w:rPr>
        <w:rFonts w:hint="default"/>
      </w:rPr>
    </w:lvl>
    <w:lvl w:ilvl="8" w:tentative="0">
      <w:start w:val="0"/>
      <w:numFmt w:val="bullet"/>
      <w:lvlText w:val="•"/>
      <w:lvlJc w:val="left"/>
      <w:pPr>
        <w:ind w:left="7670" w:hanging="476"/>
      </w:pPr>
      <w:rPr>
        <w:rFonts w:hint="default"/>
      </w:rPr>
    </w:lvl>
  </w:abstractNum>
  <w:abstractNum w:abstractNumId="13">
    <w:nsid w:val="25B654F3"/>
    <w:multiLevelType w:val="multilevel"/>
    <w:tmpl w:val="25B654F3"/>
    <w:lvl w:ilvl="0" w:tentative="0">
      <w:start w:val="1"/>
      <w:numFmt w:val="upperLetter"/>
      <w:lvlText w:val="%1."/>
      <w:lvlJc w:val="left"/>
      <w:pPr>
        <w:ind w:left="160" w:hanging="476"/>
        <w:jc w:val="left"/>
      </w:pPr>
      <w:rPr>
        <w:rFonts w:hint="default" w:ascii="幼圆" w:hAnsi="幼圆" w:eastAsia="幼圆" w:cs="幼圆"/>
        <w:w w:val="102"/>
        <w:sz w:val="31"/>
        <w:szCs w:val="31"/>
      </w:rPr>
    </w:lvl>
    <w:lvl w:ilvl="1" w:tentative="0">
      <w:start w:val="1"/>
      <w:numFmt w:val="upperLetter"/>
      <w:lvlText w:val="%2."/>
      <w:lvlJc w:val="left"/>
      <w:pPr>
        <w:ind w:left="160" w:hanging="476"/>
        <w:jc w:val="left"/>
      </w:pPr>
      <w:rPr>
        <w:rFonts w:hint="default" w:ascii="幼圆" w:hAnsi="幼圆" w:eastAsia="幼圆" w:cs="幼圆"/>
        <w:w w:val="102"/>
        <w:sz w:val="31"/>
        <w:szCs w:val="31"/>
      </w:rPr>
    </w:lvl>
    <w:lvl w:ilvl="2" w:tentative="0">
      <w:start w:val="0"/>
      <w:numFmt w:val="bullet"/>
      <w:lvlText w:val="•"/>
      <w:lvlJc w:val="left"/>
      <w:pPr>
        <w:ind w:left="3191" w:hanging="476"/>
      </w:pPr>
      <w:rPr>
        <w:rFonts w:hint="default"/>
      </w:rPr>
    </w:lvl>
    <w:lvl w:ilvl="3" w:tentative="0">
      <w:start w:val="0"/>
      <w:numFmt w:val="bullet"/>
      <w:lvlText w:val="•"/>
      <w:lvlJc w:val="left"/>
      <w:pPr>
        <w:ind w:left="4707" w:hanging="476"/>
      </w:pPr>
      <w:rPr>
        <w:rFonts w:hint="default"/>
      </w:rPr>
    </w:lvl>
    <w:lvl w:ilvl="4" w:tentative="0">
      <w:start w:val="0"/>
      <w:numFmt w:val="bullet"/>
      <w:lvlText w:val="•"/>
      <w:lvlJc w:val="left"/>
      <w:pPr>
        <w:ind w:left="6223" w:hanging="476"/>
      </w:pPr>
      <w:rPr>
        <w:rFonts w:hint="default"/>
      </w:rPr>
    </w:lvl>
    <w:lvl w:ilvl="5" w:tentative="0">
      <w:start w:val="0"/>
      <w:numFmt w:val="bullet"/>
      <w:lvlText w:val="•"/>
      <w:lvlJc w:val="left"/>
      <w:pPr>
        <w:ind w:left="7739" w:hanging="476"/>
      </w:pPr>
      <w:rPr>
        <w:rFonts w:hint="default"/>
      </w:rPr>
    </w:lvl>
    <w:lvl w:ilvl="6" w:tentative="0">
      <w:start w:val="0"/>
      <w:numFmt w:val="bullet"/>
      <w:lvlText w:val="•"/>
      <w:lvlJc w:val="left"/>
      <w:pPr>
        <w:ind w:left="9255" w:hanging="476"/>
      </w:pPr>
      <w:rPr>
        <w:rFonts w:hint="default"/>
      </w:rPr>
    </w:lvl>
    <w:lvl w:ilvl="7" w:tentative="0">
      <w:start w:val="0"/>
      <w:numFmt w:val="bullet"/>
      <w:lvlText w:val="•"/>
      <w:lvlJc w:val="left"/>
      <w:pPr>
        <w:ind w:left="10771" w:hanging="476"/>
      </w:pPr>
      <w:rPr>
        <w:rFonts w:hint="default"/>
      </w:rPr>
    </w:lvl>
    <w:lvl w:ilvl="8" w:tentative="0">
      <w:start w:val="0"/>
      <w:numFmt w:val="bullet"/>
      <w:lvlText w:val="•"/>
      <w:lvlJc w:val="left"/>
      <w:pPr>
        <w:ind w:left="12287" w:hanging="476"/>
      </w:pPr>
      <w:rPr>
        <w:rFonts w:hint="default"/>
      </w:rPr>
    </w:lvl>
  </w:abstractNum>
  <w:abstractNum w:abstractNumId="14">
    <w:nsid w:val="2A8F537B"/>
    <w:multiLevelType w:val="multilevel"/>
    <w:tmpl w:val="2A8F537B"/>
    <w:lvl w:ilvl="0" w:tentative="0">
      <w:start w:val="1"/>
      <w:numFmt w:val="upperLetter"/>
      <w:lvlText w:val="%1."/>
      <w:lvlJc w:val="left"/>
      <w:pPr>
        <w:ind w:left="636" w:hanging="476"/>
        <w:jc w:val="left"/>
      </w:pPr>
      <w:rPr>
        <w:rFonts w:hint="default" w:ascii="幼圆" w:hAnsi="幼圆" w:eastAsia="幼圆" w:cs="幼圆"/>
        <w:w w:val="102"/>
        <w:sz w:val="31"/>
        <w:szCs w:val="31"/>
      </w:rPr>
    </w:lvl>
    <w:lvl w:ilvl="1" w:tentative="0">
      <w:start w:val="1"/>
      <w:numFmt w:val="upperLetter"/>
      <w:lvlText w:val="%2."/>
      <w:lvlJc w:val="left"/>
      <w:pPr>
        <w:ind w:left="1107" w:hanging="476"/>
        <w:jc w:val="left"/>
      </w:pPr>
      <w:rPr>
        <w:rFonts w:hint="default" w:ascii="幼圆" w:hAnsi="幼圆" w:eastAsia="幼圆" w:cs="幼圆"/>
        <w:w w:val="102"/>
        <w:sz w:val="31"/>
        <w:szCs w:val="31"/>
      </w:rPr>
    </w:lvl>
    <w:lvl w:ilvl="2" w:tentative="0">
      <w:start w:val="0"/>
      <w:numFmt w:val="bullet"/>
      <w:lvlText w:val="•"/>
      <w:lvlJc w:val="left"/>
      <w:pPr>
        <w:ind w:left="2679" w:hanging="476"/>
      </w:pPr>
      <w:rPr>
        <w:rFonts w:hint="default"/>
      </w:rPr>
    </w:lvl>
    <w:lvl w:ilvl="3" w:tentative="0">
      <w:start w:val="0"/>
      <w:numFmt w:val="bullet"/>
      <w:lvlText w:val="•"/>
      <w:lvlJc w:val="left"/>
      <w:pPr>
        <w:ind w:left="4259" w:hanging="476"/>
      </w:pPr>
      <w:rPr>
        <w:rFonts w:hint="default"/>
      </w:rPr>
    </w:lvl>
    <w:lvl w:ilvl="4" w:tentative="0">
      <w:start w:val="0"/>
      <w:numFmt w:val="bullet"/>
      <w:lvlText w:val="•"/>
      <w:lvlJc w:val="left"/>
      <w:pPr>
        <w:ind w:left="5839" w:hanging="476"/>
      </w:pPr>
      <w:rPr>
        <w:rFonts w:hint="default"/>
      </w:rPr>
    </w:lvl>
    <w:lvl w:ilvl="5" w:tentative="0">
      <w:start w:val="0"/>
      <w:numFmt w:val="bullet"/>
      <w:lvlText w:val="•"/>
      <w:lvlJc w:val="left"/>
      <w:pPr>
        <w:ind w:left="7419" w:hanging="476"/>
      </w:pPr>
      <w:rPr>
        <w:rFonts w:hint="default"/>
      </w:rPr>
    </w:lvl>
    <w:lvl w:ilvl="6" w:tentative="0">
      <w:start w:val="0"/>
      <w:numFmt w:val="bullet"/>
      <w:lvlText w:val="•"/>
      <w:lvlJc w:val="left"/>
      <w:pPr>
        <w:ind w:left="8999" w:hanging="476"/>
      </w:pPr>
      <w:rPr>
        <w:rFonts w:hint="default"/>
      </w:rPr>
    </w:lvl>
    <w:lvl w:ilvl="7" w:tentative="0">
      <w:start w:val="0"/>
      <w:numFmt w:val="bullet"/>
      <w:lvlText w:val="•"/>
      <w:lvlJc w:val="left"/>
      <w:pPr>
        <w:ind w:left="10579" w:hanging="476"/>
      </w:pPr>
      <w:rPr>
        <w:rFonts w:hint="default"/>
      </w:rPr>
    </w:lvl>
    <w:lvl w:ilvl="8" w:tentative="0">
      <w:start w:val="0"/>
      <w:numFmt w:val="bullet"/>
      <w:lvlText w:val="•"/>
      <w:lvlJc w:val="left"/>
      <w:pPr>
        <w:ind w:left="12159" w:hanging="476"/>
      </w:pPr>
      <w:rPr>
        <w:rFonts w:hint="default"/>
      </w:rPr>
    </w:lvl>
  </w:abstractNum>
  <w:abstractNum w:abstractNumId="15">
    <w:nsid w:val="4C1BAE26"/>
    <w:multiLevelType w:val="multilevel"/>
    <w:tmpl w:val="4C1BAE26"/>
    <w:lvl w:ilvl="0" w:tentative="0">
      <w:start w:val="1"/>
      <w:numFmt w:val="upperLetter"/>
      <w:lvlText w:val="%1)"/>
      <w:lvlJc w:val="left"/>
      <w:pPr>
        <w:ind w:left="160" w:hanging="335"/>
        <w:jc w:val="left"/>
      </w:pPr>
      <w:rPr>
        <w:rFonts w:hint="default" w:ascii="幼圆" w:hAnsi="幼圆" w:eastAsia="幼圆" w:cs="幼圆"/>
        <w:w w:val="102"/>
        <w:sz w:val="29"/>
        <w:szCs w:val="29"/>
      </w:rPr>
    </w:lvl>
    <w:lvl w:ilvl="1" w:tentative="0">
      <w:start w:val="0"/>
      <w:numFmt w:val="bullet"/>
      <w:lvlText w:val="•"/>
      <w:lvlJc w:val="left"/>
      <w:pPr>
        <w:ind w:left="1675" w:hanging="335"/>
      </w:pPr>
      <w:rPr>
        <w:rFonts w:hint="default"/>
      </w:rPr>
    </w:lvl>
    <w:lvl w:ilvl="2" w:tentative="0">
      <w:start w:val="0"/>
      <w:numFmt w:val="bullet"/>
      <w:lvlText w:val="•"/>
      <w:lvlJc w:val="left"/>
      <w:pPr>
        <w:ind w:left="3191" w:hanging="335"/>
      </w:pPr>
      <w:rPr>
        <w:rFonts w:hint="default"/>
      </w:rPr>
    </w:lvl>
    <w:lvl w:ilvl="3" w:tentative="0">
      <w:start w:val="0"/>
      <w:numFmt w:val="bullet"/>
      <w:lvlText w:val="•"/>
      <w:lvlJc w:val="left"/>
      <w:pPr>
        <w:ind w:left="4707" w:hanging="335"/>
      </w:pPr>
      <w:rPr>
        <w:rFonts w:hint="default"/>
      </w:rPr>
    </w:lvl>
    <w:lvl w:ilvl="4" w:tentative="0">
      <w:start w:val="0"/>
      <w:numFmt w:val="bullet"/>
      <w:lvlText w:val="•"/>
      <w:lvlJc w:val="left"/>
      <w:pPr>
        <w:ind w:left="6223" w:hanging="335"/>
      </w:pPr>
      <w:rPr>
        <w:rFonts w:hint="default"/>
      </w:rPr>
    </w:lvl>
    <w:lvl w:ilvl="5" w:tentative="0">
      <w:start w:val="0"/>
      <w:numFmt w:val="bullet"/>
      <w:lvlText w:val="•"/>
      <w:lvlJc w:val="left"/>
      <w:pPr>
        <w:ind w:left="7739" w:hanging="335"/>
      </w:pPr>
      <w:rPr>
        <w:rFonts w:hint="default"/>
      </w:rPr>
    </w:lvl>
    <w:lvl w:ilvl="6" w:tentative="0">
      <w:start w:val="0"/>
      <w:numFmt w:val="bullet"/>
      <w:lvlText w:val="•"/>
      <w:lvlJc w:val="left"/>
      <w:pPr>
        <w:ind w:left="9255" w:hanging="335"/>
      </w:pPr>
      <w:rPr>
        <w:rFonts w:hint="default"/>
      </w:rPr>
    </w:lvl>
    <w:lvl w:ilvl="7" w:tentative="0">
      <w:start w:val="0"/>
      <w:numFmt w:val="bullet"/>
      <w:lvlText w:val="•"/>
      <w:lvlJc w:val="left"/>
      <w:pPr>
        <w:ind w:left="10771" w:hanging="335"/>
      </w:pPr>
      <w:rPr>
        <w:rFonts w:hint="default"/>
      </w:rPr>
    </w:lvl>
    <w:lvl w:ilvl="8" w:tentative="0">
      <w:start w:val="0"/>
      <w:numFmt w:val="bullet"/>
      <w:lvlText w:val="•"/>
      <w:lvlJc w:val="left"/>
      <w:pPr>
        <w:ind w:left="12287" w:hanging="335"/>
      </w:pPr>
      <w:rPr>
        <w:rFonts w:hint="default"/>
      </w:rPr>
    </w:lvl>
  </w:abstractNum>
  <w:abstractNum w:abstractNumId="16">
    <w:nsid w:val="4D4DC07F"/>
    <w:multiLevelType w:val="multilevel"/>
    <w:tmpl w:val="4D4DC07F"/>
    <w:lvl w:ilvl="0" w:tentative="0">
      <w:start w:val="1"/>
      <w:numFmt w:val="upperLetter"/>
      <w:lvlText w:val="%1."/>
      <w:lvlJc w:val="left"/>
      <w:pPr>
        <w:ind w:left="160" w:hanging="476"/>
        <w:jc w:val="left"/>
      </w:pPr>
      <w:rPr>
        <w:rFonts w:hint="default" w:ascii="幼圆" w:hAnsi="幼圆" w:eastAsia="幼圆" w:cs="幼圆"/>
        <w:w w:val="102"/>
        <w:sz w:val="31"/>
        <w:szCs w:val="31"/>
      </w:rPr>
    </w:lvl>
    <w:lvl w:ilvl="1" w:tentative="0">
      <w:start w:val="0"/>
      <w:numFmt w:val="bullet"/>
      <w:lvlText w:val="•"/>
      <w:lvlJc w:val="left"/>
      <w:pPr>
        <w:ind w:left="480" w:hanging="476"/>
      </w:pPr>
      <w:rPr>
        <w:rFonts w:hint="default"/>
      </w:rPr>
    </w:lvl>
    <w:lvl w:ilvl="2" w:tentative="0">
      <w:start w:val="0"/>
      <w:numFmt w:val="bullet"/>
      <w:lvlText w:val="•"/>
      <w:lvlJc w:val="left"/>
      <w:pPr>
        <w:ind w:left="2128" w:hanging="476"/>
      </w:pPr>
      <w:rPr>
        <w:rFonts w:hint="default"/>
      </w:rPr>
    </w:lvl>
    <w:lvl w:ilvl="3" w:tentative="0">
      <w:start w:val="0"/>
      <w:numFmt w:val="bullet"/>
      <w:lvlText w:val="•"/>
      <w:lvlJc w:val="left"/>
      <w:pPr>
        <w:ind w:left="3777" w:hanging="476"/>
      </w:pPr>
      <w:rPr>
        <w:rFonts w:hint="default"/>
      </w:rPr>
    </w:lvl>
    <w:lvl w:ilvl="4" w:tentative="0">
      <w:start w:val="0"/>
      <w:numFmt w:val="bullet"/>
      <w:lvlText w:val="•"/>
      <w:lvlJc w:val="left"/>
      <w:pPr>
        <w:ind w:left="5426" w:hanging="476"/>
      </w:pPr>
      <w:rPr>
        <w:rFonts w:hint="default"/>
      </w:rPr>
    </w:lvl>
    <w:lvl w:ilvl="5" w:tentative="0">
      <w:start w:val="0"/>
      <w:numFmt w:val="bullet"/>
      <w:lvlText w:val="•"/>
      <w:lvlJc w:val="left"/>
      <w:pPr>
        <w:ind w:left="7075" w:hanging="476"/>
      </w:pPr>
      <w:rPr>
        <w:rFonts w:hint="default"/>
      </w:rPr>
    </w:lvl>
    <w:lvl w:ilvl="6" w:tentative="0">
      <w:start w:val="0"/>
      <w:numFmt w:val="bullet"/>
      <w:lvlText w:val="•"/>
      <w:lvlJc w:val="left"/>
      <w:pPr>
        <w:ind w:left="8724" w:hanging="476"/>
      </w:pPr>
      <w:rPr>
        <w:rFonts w:hint="default"/>
      </w:rPr>
    </w:lvl>
    <w:lvl w:ilvl="7" w:tentative="0">
      <w:start w:val="0"/>
      <w:numFmt w:val="bullet"/>
      <w:lvlText w:val="•"/>
      <w:lvlJc w:val="left"/>
      <w:pPr>
        <w:ind w:left="10373" w:hanging="476"/>
      </w:pPr>
      <w:rPr>
        <w:rFonts w:hint="default"/>
      </w:rPr>
    </w:lvl>
    <w:lvl w:ilvl="8" w:tentative="0">
      <w:start w:val="0"/>
      <w:numFmt w:val="bullet"/>
      <w:lvlText w:val="•"/>
      <w:lvlJc w:val="left"/>
      <w:pPr>
        <w:ind w:left="12021" w:hanging="476"/>
      </w:pPr>
      <w:rPr>
        <w:rFonts w:hint="default"/>
      </w:rPr>
    </w:lvl>
  </w:abstractNum>
  <w:abstractNum w:abstractNumId="17">
    <w:nsid w:val="59ADCABA"/>
    <w:multiLevelType w:val="multilevel"/>
    <w:tmpl w:val="59ADCABA"/>
    <w:lvl w:ilvl="0" w:tentative="0">
      <w:start w:val="3"/>
      <w:numFmt w:val="upperLetter"/>
      <w:lvlText w:val="%1."/>
      <w:lvlJc w:val="left"/>
      <w:pPr>
        <w:ind w:left="636" w:hanging="476"/>
        <w:jc w:val="left"/>
      </w:pPr>
      <w:rPr>
        <w:rFonts w:hint="default" w:ascii="幼圆" w:hAnsi="幼圆" w:eastAsia="幼圆" w:cs="幼圆"/>
        <w:w w:val="102"/>
        <w:sz w:val="31"/>
        <w:szCs w:val="31"/>
      </w:rPr>
    </w:lvl>
    <w:lvl w:ilvl="1" w:tentative="0">
      <w:start w:val="1"/>
      <w:numFmt w:val="upperLetter"/>
      <w:lvlText w:val="%2."/>
      <w:lvlJc w:val="left"/>
      <w:pPr>
        <w:ind w:left="1737" w:hanging="476"/>
        <w:jc w:val="right"/>
      </w:pPr>
      <w:rPr>
        <w:rFonts w:hint="default" w:ascii="幼圆" w:hAnsi="幼圆" w:eastAsia="幼圆" w:cs="幼圆"/>
        <w:w w:val="102"/>
        <w:sz w:val="31"/>
        <w:szCs w:val="31"/>
      </w:rPr>
    </w:lvl>
    <w:lvl w:ilvl="2" w:tentative="0">
      <w:start w:val="1"/>
      <w:numFmt w:val="upperLetter"/>
      <w:lvlText w:val="%3."/>
      <w:lvlJc w:val="left"/>
      <w:pPr>
        <w:ind w:left="1737" w:hanging="476"/>
        <w:jc w:val="left"/>
      </w:pPr>
      <w:rPr>
        <w:rFonts w:hint="default" w:ascii="幼圆" w:hAnsi="幼圆" w:eastAsia="幼圆" w:cs="幼圆"/>
        <w:w w:val="102"/>
        <w:sz w:val="31"/>
        <w:szCs w:val="31"/>
      </w:rPr>
    </w:lvl>
    <w:lvl w:ilvl="3" w:tentative="0">
      <w:start w:val="0"/>
      <w:numFmt w:val="bullet"/>
      <w:lvlText w:val="•"/>
      <w:lvlJc w:val="left"/>
      <w:pPr>
        <w:ind w:left="458" w:hanging="476"/>
      </w:pPr>
      <w:rPr>
        <w:rFonts w:hint="default"/>
      </w:rPr>
    </w:lvl>
    <w:lvl w:ilvl="4" w:tentative="0">
      <w:start w:val="0"/>
      <w:numFmt w:val="bullet"/>
      <w:lvlText w:val="•"/>
      <w:lvlJc w:val="left"/>
      <w:pPr>
        <w:ind w:left="-183" w:hanging="476"/>
      </w:pPr>
      <w:rPr>
        <w:rFonts w:hint="default"/>
      </w:rPr>
    </w:lvl>
    <w:lvl w:ilvl="5" w:tentative="0">
      <w:start w:val="0"/>
      <w:numFmt w:val="bullet"/>
      <w:lvlText w:val="•"/>
      <w:lvlJc w:val="left"/>
      <w:pPr>
        <w:ind w:left="-824" w:hanging="476"/>
      </w:pPr>
      <w:rPr>
        <w:rFonts w:hint="default"/>
      </w:rPr>
    </w:lvl>
    <w:lvl w:ilvl="6" w:tentative="0">
      <w:start w:val="0"/>
      <w:numFmt w:val="bullet"/>
      <w:lvlText w:val="•"/>
      <w:lvlJc w:val="left"/>
      <w:pPr>
        <w:ind w:left="-1464" w:hanging="476"/>
      </w:pPr>
      <w:rPr>
        <w:rFonts w:hint="default"/>
      </w:rPr>
    </w:lvl>
    <w:lvl w:ilvl="7" w:tentative="0">
      <w:start w:val="0"/>
      <w:numFmt w:val="bullet"/>
      <w:lvlText w:val="•"/>
      <w:lvlJc w:val="left"/>
      <w:pPr>
        <w:ind w:left="-2105" w:hanging="476"/>
      </w:pPr>
      <w:rPr>
        <w:rFonts w:hint="default"/>
      </w:rPr>
    </w:lvl>
    <w:lvl w:ilvl="8" w:tentative="0">
      <w:start w:val="0"/>
      <w:numFmt w:val="bullet"/>
      <w:lvlText w:val="•"/>
      <w:lvlJc w:val="left"/>
      <w:pPr>
        <w:ind w:left="-2746" w:hanging="476"/>
      </w:pPr>
      <w:rPr>
        <w:rFonts w:hint="default"/>
      </w:rPr>
    </w:lvl>
  </w:abstractNum>
  <w:abstractNum w:abstractNumId="18">
    <w:nsid w:val="5A241D34"/>
    <w:multiLevelType w:val="multilevel"/>
    <w:tmpl w:val="5A241D34"/>
    <w:lvl w:ilvl="0" w:tentative="0">
      <w:start w:val="1"/>
      <w:numFmt w:val="upperLetter"/>
      <w:lvlText w:val="%1."/>
      <w:lvlJc w:val="left"/>
      <w:pPr>
        <w:ind w:left="1175" w:hanging="476"/>
        <w:jc w:val="left"/>
      </w:pPr>
      <w:rPr>
        <w:rFonts w:hint="default" w:ascii="幼圆" w:hAnsi="幼圆" w:eastAsia="幼圆" w:cs="幼圆"/>
        <w:w w:val="102"/>
        <w:sz w:val="31"/>
        <w:szCs w:val="31"/>
      </w:rPr>
    </w:lvl>
    <w:lvl w:ilvl="1" w:tentative="0">
      <w:start w:val="0"/>
      <w:numFmt w:val="bullet"/>
      <w:lvlText w:val="•"/>
      <w:lvlJc w:val="left"/>
      <w:pPr>
        <w:ind w:left="2593" w:hanging="476"/>
      </w:pPr>
      <w:rPr>
        <w:rFonts w:hint="default"/>
      </w:rPr>
    </w:lvl>
    <w:lvl w:ilvl="2" w:tentative="0">
      <w:start w:val="0"/>
      <w:numFmt w:val="bullet"/>
      <w:lvlText w:val="•"/>
      <w:lvlJc w:val="left"/>
      <w:pPr>
        <w:ind w:left="4007" w:hanging="476"/>
      </w:pPr>
      <w:rPr>
        <w:rFonts w:hint="default"/>
      </w:rPr>
    </w:lvl>
    <w:lvl w:ilvl="3" w:tentative="0">
      <w:start w:val="0"/>
      <w:numFmt w:val="bullet"/>
      <w:lvlText w:val="•"/>
      <w:lvlJc w:val="left"/>
      <w:pPr>
        <w:ind w:left="5421" w:hanging="476"/>
      </w:pPr>
      <w:rPr>
        <w:rFonts w:hint="default"/>
      </w:rPr>
    </w:lvl>
    <w:lvl w:ilvl="4" w:tentative="0">
      <w:start w:val="0"/>
      <w:numFmt w:val="bullet"/>
      <w:lvlText w:val="•"/>
      <w:lvlJc w:val="left"/>
      <w:pPr>
        <w:ind w:left="6835" w:hanging="476"/>
      </w:pPr>
      <w:rPr>
        <w:rFonts w:hint="default"/>
      </w:rPr>
    </w:lvl>
    <w:lvl w:ilvl="5" w:tentative="0">
      <w:start w:val="0"/>
      <w:numFmt w:val="bullet"/>
      <w:lvlText w:val="•"/>
      <w:lvlJc w:val="left"/>
      <w:pPr>
        <w:ind w:left="8249" w:hanging="476"/>
      </w:pPr>
      <w:rPr>
        <w:rFonts w:hint="default"/>
      </w:rPr>
    </w:lvl>
    <w:lvl w:ilvl="6" w:tentative="0">
      <w:start w:val="0"/>
      <w:numFmt w:val="bullet"/>
      <w:lvlText w:val="•"/>
      <w:lvlJc w:val="left"/>
      <w:pPr>
        <w:ind w:left="9663" w:hanging="476"/>
      </w:pPr>
      <w:rPr>
        <w:rFonts w:hint="default"/>
      </w:rPr>
    </w:lvl>
    <w:lvl w:ilvl="7" w:tentative="0">
      <w:start w:val="0"/>
      <w:numFmt w:val="bullet"/>
      <w:lvlText w:val="•"/>
      <w:lvlJc w:val="left"/>
      <w:pPr>
        <w:ind w:left="11077" w:hanging="476"/>
      </w:pPr>
      <w:rPr>
        <w:rFonts w:hint="default"/>
      </w:rPr>
    </w:lvl>
    <w:lvl w:ilvl="8" w:tentative="0">
      <w:start w:val="0"/>
      <w:numFmt w:val="bullet"/>
      <w:lvlText w:val="•"/>
      <w:lvlJc w:val="left"/>
      <w:pPr>
        <w:ind w:left="12491" w:hanging="476"/>
      </w:pPr>
      <w:rPr>
        <w:rFonts w:hint="default"/>
      </w:rPr>
    </w:lvl>
  </w:abstractNum>
  <w:abstractNum w:abstractNumId="19">
    <w:nsid w:val="60382F6E"/>
    <w:multiLevelType w:val="multilevel"/>
    <w:tmpl w:val="60382F6E"/>
    <w:lvl w:ilvl="0" w:tentative="0">
      <w:start w:val="1"/>
      <w:numFmt w:val="decimal"/>
      <w:lvlText w:val="%1."/>
      <w:lvlJc w:val="left"/>
      <w:pPr>
        <w:ind w:left="636" w:hanging="476"/>
        <w:jc w:val="left"/>
      </w:pPr>
      <w:rPr>
        <w:rFonts w:hint="default" w:ascii="幼圆" w:hAnsi="幼圆" w:eastAsia="幼圆" w:cs="幼圆"/>
        <w:w w:val="102"/>
        <w:sz w:val="31"/>
        <w:szCs w:val="31"/>
      </w:rPr>
    </w:lvl>
    <w:lvl w:ilvl="1" w:tentative="0">
      <w:start w:val="0"/>
      <w:numFmt w:val="bullet"/>
      <w:lvlText w:val="•"/>
      <w:lvlJc w:val="left"/>
      <w:pPr>
        <w:ind w:left="2107" w:hanging="476"/>
      </w:pPr>
      <w:rPr>
        <w:rFonts w:hint="default"/>
      </w:rPr>
    </w:lvl>
    <w:lvl w:ilvl="2" w:tentative="0">
      <w:start w:val="0"/>
      <w:numFmt w:val="bullet"/>
      <w:lvlText w:val="•"/>
      <w:lvlJc w:val="left"/>
      <w:pPr>
        <w:ind w:left="3575" w:hanging="476"/>
      </w:pPr>
      <w:rPr>
        <w:rFonts w:hint="default"/>
      </w:rPr>
    </w:lvl>
    <w:lvl w:ilvl="3" w:tentative="0">
      <w:start w:val="0"/>
      <w:numFmt w:val="bullet"/>
      <w:lvlText w:val="•"/>
      <w:lvlJc w:val="left"/>
      <w:pPr>
        <w:ind w:left="5043" w:hanging="476"/>
      </w:pPr>
      <w:rPr>
        <w:rFonts w:hint="default"/>
      </w:rPr>
    </w:lvl>
    <w:lvl w:ilvl="4" w:tentative="0">
      <w:start w:val="0"/>
      <w:numFmt w:val="bullet"/>
      <w:lvlText w:val="•"/>
      <w:lvlJc w:val="left"/>
      <w:pPr>
        <w:ind w:left="6511" w:hanging="476"/>
      </w:pPr>
      <w:rPr>
        <w:rFonts w:hint="default"/>
      </w:rPr>
    </w:lvl>
    <w:lvl w:ilvl="5" w:tentative="0">
      <w:start w:val="0"/>
      <w:numFmt w:val="bullet"/>
      <w:lvlText w:val="•"/>
      <w:lvlJc w:val="left"/>
      <w:pPr>
        <w:ind w:left="7979" w:hanging="476"/>
      </w:pPr>
      <w:rPr>
        <w:rFonts w:hint="default"/>
      </w:rPr>
    </w:lvl>
    <w:lvl w:ilvl="6" w:tentative="0">
      <w:start w:val="0"/>
      <w:numFmt w:val="bullet"/>
      <w:lvlText w:val="•"/>
      <w:lvlJc w:val="left"/>
      <w:pPr>
        <w:ind w:left="9447" w:hanging="476"/>
      </w:pPr>
      <w:rPr>
        <w:rFonts w:hint="default"/>
      </w:rPr>
    </w:lvl>
    <w:lvl w:ilvl="7" w:tentative="0">
      <w:start w:val="0"/>
      <w:numFmt w:val="bullet"/>
      <w:lvlText w:val="•"/>
      <w:lvlJc w:val="left"/>
      <w:pPr>
        <w:ind w:left="10915" w:hanging="476"/>
      </w:pPr>
      <w:rPr>
        <w:rFonts w:hint="default"/>
      </w:rPr>
    </w:lvl>
    <w:lvl w:ilvl="8" w:tentative="0">
      <w:start w:val="0"/>
      <w:numFmt w:val="bullet"/>
      <w:lvlText w:val="•"/>
      <w:lvlJc w:val="left"/>
      <w:pPr>
        <w:ind w:left="12383" w:hanging="476"/>
      </w:pPr>
      <w:rPr>
        <w:rFonts w:hint="default"/>
      </w:rPr>
    </w:lvl>
  </w:abstractNum>
  <w:abstractNum w:abstractNumId="20">
    <w:nsid w:val="72183CF9"/>
    <w:multiLevelType w:val="multilevel"/>
    <w:tmpl w:val="72183CF9"/>
    <w:lvl w:ilvl="0" w:tentative="0">
      <w:start w:val="1"/>
      <w:numFmt w:val="upperLetter"/>
      <w:lvlText w:val="%1."/>
      <w:lvlJc w:val="left"/>
      <w:pPr>
        <w:ind w:left="160" w:hanging="476"/>
        <w:jc w:val="left"/>
      </w:pPr>
      <w:rPr>
        <w:rFonts w:hint="default" w:ascii="幼圆" w:hAnsi="幼圆" w:eastAsia="幼圆" w:cs="幼圆"/>
        <w:w w:val="102"/>
        <w:sz w:val="31"/>
        <w:szCs w:val="31"/>
      </w:rPr>
    </w:lvl>
    <w:lvl w:ilvl="1" w:tentative="0">
      <w:start w:val="1"/>
      <w:numFmt w:val="upperLetter"/>
      <w:lvlText w:val="%2）"/>
      <w:lvlJc w:val="left"/>
      <w:pPr>
        <w:ind w:left="160" w:hanging="477"/>
        <w:jc w:val="left"/>
      </w:pPr>
      <w:rPr>
        <w:rFonts w:hint="default" w:ascii="幼圆" w:hAnsi="幼圆" w:eastAsia="幼圆" w:cs="幼圆"/>
        <w:spacing w:val="-80"/>
        <w:w w:val="100"/>
        <w:sz w:val="29"/>
        <w:szCs w:val="29"/>
      </w:rPr>
    </w:lvl>
    <w:lvl w:ilvl="2" w:tentative="0">
      <w:start w:val="0"/>
      <w:numFmt w:val="bullet"/>
      <w:lvlText w:val="•"/>
      <w:lvlJc w:val="left"/>
      <w:pPr>
        <w:ind w:left="3191" w:hanging="477"/>
      </w:pPr>
      <w:rPr>
        <w:rFonts w:hint="default"/>
      </w:rPr>
    </w:lvl>
    <w:lvl w:ilvl="3" w:tentative="0">
      <w:start w:val="0"/>
      <w:numFmt w:val="bullet"/>
      <w:lvlText w:val="•"/>
      <w:lvlJc w:val="left"/>
      <w:pPr>
        <w:ind w:left="4707" w:hanging="477"/>
      </w:pPr>
      <w:rPr>
        <w:rFonts w:hint="default"/>
      </w:rPr>
    </w:lvl>
    <w:lvl w:ilvl="4" w:tentative="0">
      <w:start w:val="0"/>
      <w:numFmt w:val="bullet"/>
      <w:lvlText w:val="•"/>
      <w:lvlJc w:val="left"/>
      <w:pPr>
        <w:ind w:left="6223" w:hanging="477"/>
      </w:pPr>
      <w:rPr>
        <w:rFonts w:hint="default"/>
      </w:rPr>
    </w:lvl>
    <w:lvl w:ilvl="5" w:tentative="0">
      <w:start w:val="0"/>
      <w:numFmt w:val="bullet"/>
      <w:lvlText w:val="•"/>
      <w:lvlJc w:val="left"/>
      <w:pPr>
        <w:ind w:left="7739" w:hanging="477"/>
      </w:pPr>
      <w:rPr>
        <w:rFonts w:hint="default"/>
      </w:rPr>
    </w:lvl>
    <w:lvl w:ilvl="6" w:tentative="0">
      <w:start w:val="0"/>
      <w:numFmt w:val="bullet"/>
      <w:lvlText w:val="•"/>
      <w:lvlJc w:val="left"/>
      <w:pPr>
        <w:ind w:left="9255" w:hanging="477"/>
      </w:pPr>
      <w:rPr>
        <w:rFonts w:hint="default"/>
      </w:rPr>
    </w:lvl>
    <w:lvl w:ilvl="7" w:tentative="0">
      <w:start w:val="0"/>
      <w:numFmt w:val="bullet"/>
      <w:lvlText w:val="•"/>
      <w:lvlJc w:val="left"/>
      <w:pPr>
        <w:ind w:left="10771" w:hanging="477"/>
      </w:pPr>
      <w:rPr>
        <w:rFonts w:hint="default"/>
      </w:rPr>
    </w:lvl>
    <w:lvl w:ilvl="8" w:tentative="0">
      <w:start w:val="0"/>
      <w:numFmt w:val="bullet"/>
      <w:lvlText w:val="•"/>
      <w:lvlJc w:val="left"/>
      <w:pPr>
        <w:ind w:left="12287" w:hanging="477"/>
      </w:pPr>
      <w:rPr>
        <w:rFonts w:hint="default"/>
      </w:rPr>
    </w:lvl>
  </w:abstractNum>
  <w:num w:numId="1">
    <w:abstractNumId w:val="9"/>
  </w:num>
  <w:num w:numId="2">
    <w:abstractNumId w:val="5"/>
  </w:num>
  <w:num w:numId="3">
    <w:abstractNumId w:val="17"/>
  </w:num>
  <w:num w:numId="4">
    <w:abstractNumId w:val="3"/>
  </w:num>
  <w:num w:numId="5">
    <w:abstractNumId w:val="2"/>
  </w:num>
  <w:num w:numId="6">
    <w:abstractNumId w:val="11"/>
  </w:num>
  <w:num w:numId="7">
    <w:abstractNumId w:val="13"/>
  </w:num>
  <w:num w:numId="8">
    <w:abstractNumId w:val="20"/>
  </w:num>
  <w:num w:numId="9">
    <w:abstractNumId w:val="10"/>
  </w:num>
  <w:num w:numId="10">
    <w:abstractNumId w:val="0"/>
  </w:num>
  <w:num w:numId="11">
    <w:abstractNumId w:val="14"/>
  </w:num>
  <w:num w:numId="12">
    <w:abstractNumId w:val="18"/>
  </w:num>
  <w:num w:numId="13">
    <w:abstractNumId w:val="4"/>
  </w:num>
  <w:num w:numId="14">
    <w:abstractNumId w:val="16"/>
  </w:num>
  <w:num w:numId="15">
    <w:abstractNumId w:val="8"/>
  </w:num>
  <w:num w:numId="16">
    <w:abstractNumId w:val="12"/>
  </w:num>
  <w:num w:numId="17">
    <w:abstractNumId w:val="7"/>
  </w:num>
  <w:num w:numId="18">
    <w:abstractNumId w:val="6"/>
  </w:num>
  <w:num w:numId="19">
    <w:abstractNumId w:val="1"/>
  </w:num>
  <w:num w:numId="20">
    <w:abstractNumId w:val="15"/>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
  <w:rsids>
    <w:rsidRoot w:val="00000000"/>
    <w:rsid w:val="3FA35E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幼圆" w:hAnsi="幼圆" w:eastAsia="幼圆" w:cs="幼圆"/>
      <w:sz w:val="22"/>
      <w:szCs w:val="22"/>
      <w:lang w:val="en-US" w:eastAsia="en-US" w:bidi="ar-SA"/>
    </w:rPr>
  </w:style>
  <w:style w:type="paragraph" w:styleId="2">
    <w:name w:val="heading 1"/>
    <w:basedOn w:val="1"/>
    <w:next w:val="1"/>
    <w:qFormat/>
    <w:uiPriority w:val="1"/>
    <w:pPr>
      <w:ind w:left="5122" w:right="2709" w:hanging="4832"/>
      <w:outlineLvl w:val="1"/>
    </w:pPr>
    <w:rPr>
      <w:rFonts w:ascii="幼圆" w:hAnsi="幼圆" w:eastAsia="幼圆" w:cs="幼圆"/>
      <w:sz w:val="36"/>
      <w:szCs w:val="36"/>
    </w:rPr>
  </w:style>
  <w:style w:type="paragraph" w:styleId="3">
    <w:name w:val="heading 2"/>
    <w:basedOn w:val="1"/>
    <w:next w:val="1"/>
    <w:qFormat/>
    <w:uiPriority w:val="1"/>
    <w:pPr>
      <w:ind w:left="160"/>
      <w:outlineLvl w:val="2"/>
    </w:pPr>
    <w:rPr>
      <w:rFonts w:ascii="幼圆" w:hAnsi="幼圆" w:eastAsia="幼圆" w:cs="幼圆"/>
      <w:b/>
      <w:bCs/>
      <w:sz w:val="31"/>
      <w:szCs w:val="31"/>
    </w:rPr>
  </w:style>
  <w:style w:type="character" w:default="1" w:styleId="6">
    <w:name w:val="Default Paragraph Font"/>
    <w:semiHidden/>
    <w:unhideWhenUsed/>
    <w:uiPriority w:val="1"/>
  </w:style>
  <w:style w:type="table" w:default="1" w:styleId="5">
    <w:name w:val="Normal Table"/>
    <w:semiHidden/>
    <w:uiPriority w:val="0"/>
    <w:tblPr>
      <w:tblLayout w:type="fixed"/>
      <w:tblCellMar>
        <w:top w:w="0" w:type="dxa"/>
        <w:left w:w="108" w:type="dxa"/>
        <w:bottom w:w="0" w:type="dxa"/>
        <w:right w:w="108" w:type="dxa"/>
      </w:tblCellMar>
    </w:tblPr>
  </w:style>
  <w:style w:type="paragraph" w:styleId="4">
    <w:name w:val="Body Text"/>
    <w:basedOn w:val="1"/>
    <w:qFormat/>
    <w:uiPriority w:val="1"/>
    <w:pPr>
      <w:ind w:left="160"/>
    </w:pPr>
    <w:rPr>
      <w:rFonts w:ascii="幼圆" w:hAnsi="幼圆" w:eastAsia="幼圆" w:cs="幼圆"/>
      <w:sz w:val="31"/>
      <w:szCs w:val="31"/>
    </w:rPr>
  </w:style>
  <w:style w:type="table" w:customStyle="1" w:styleId="7">
    <w:name w:val="Table Normal"/>
    <w:semiHidden/>
    <w:unhideWhenUsed/>
    <w:qFormat/>
    <w:uiPriority w:val="2"/>
    <w:tblPr>
      <w:tblLayout w:type="fixed"/>
      <w:tblCellMar>
        <w:top w:w="0" w:type="dxa"/>
        <w:left w:w="0" w:type="dxa"/>
        <w:bottom w:w="0" w:type="dxa"/>
        <w:right w:w="0" w:type="dxa"/>
      </w:tblCellMar>
    </w:tblPr>
  </w:style>
  <w:style w:type="paragraph" w:styleId="8">
    <w:name w:val="List Paragraph"/>
    <w:basedOn w:val="1"/>
    <w:qFormat/>
    <w:uiPriority w:val="1"/>
    <w:pPr>
      <w:spacing w:before="71"/>
      <w:ind w:left="160" w:hanging="476"/>
    </w:pPr>
    <w:rPr>
      <w:rFonts w:ascii="幼圆" w:hAnsi="幼圆" w:eastAsia="幼圆" w:cs="幼圆"/>
    </w:rPr>
  </w:style>
  <w:style w:type="paragraph" w:customStyle="1" w:styleId="9">
    <w:name w:val="Table Paragraph"/>
    <w:basedOn w:val="1"/>
    <w:qFormat/>
    <w:uiPriority w:val="1"/>
    <w:pPr>
      <w:spacing w:before="25"/>
    </w:pPr>
    <w:rPr>
      <w:rFonts w:ascii="幼圆" w:hAnsi="幼圆" w:eastAsia="幼圆" w:cs="幼圆"/>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1.jpeg"/><Relationship Id="rId13" Type="http://schemas.openxmlformats.org/officeDocument/2006/relationships/image" Target="media/image10.png"/><Relationship Id="rId12" Type="http://schemas.openxmlformats.org/officeDocument/2006/relationships/image" Target="media/image9.jpe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42"/>
    <customShpInfo spid="_x0000_s1043"/>
    <customShpInfo spid="_x0000_s1041"/>
    <customShpInfo spid="_x0000_s1049"/>
    <customShpInfo spid="_x0000_s1050"/>
    <customShpInfo spid="_x0000_s1048"/>
    <customShpInfo spid="_x0000_s1061"/>
    <customShpInfo spid="_x0000_s1062"/>
    <customShpInfo spid="_x0000_s1063"/>
    <customShpInfo spid="_x0000_s1060"/>
    <customShpInfo spid="_x0000_s1055"/>
    <customShpInfo spid="_x0000_s1065"/>
    <customShpInfo spid="_x0000_s1066"/>
    <customShpInfo spid="_x0000_s1067"/>
    <customShpInfo spid="_x0000_s1068"/>
    <customShpInfo spid="_x0000_s1069"/>
    <customShpInfo spid="_x0000_s1064"/>
    <customShpInfo spid="_x0000_s1093"/>
    <customShpInfo spid="_x0000_s1094"/>
    <customShpInfo spid="_x0000_s1095"/>
    <customShpInfo spid="_x0000_s1092"/>
    <customShpInfo spid="_x0000_s1075"/>
    <customShpInfo spid="_x0000_s1076"/>
    <customShpInfo spid="_x0000_s1077"/>
    <customShpInfo spid="_x0000_s1078"/>
    <customShpInfo spid="_x0000_s1079"/>
    <customShpInfo spid="_x0000_s1080"/>
    <customShpInfo spid="_x0000_s1081"/>
    <customShpInfo spid="_x0000_s1082"/>
    <customShpInfo spid="_x0000_s1074"/>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7"/>
    <customShpInfo spid="_x0000_s1098"/>
    <customShpInfo spid="_x0000_s1099"/>
    <customShpInfo spid="_x0000_s109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ScaleCrop>false</ScaleCrop>
  <LinksUpToDate>false</LinksUpToDate>
  <Application>WPS Office_11.8.2.8576_F1E327BC-269C-435d-A152-05C5408002CA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2022-03-14T02:24:00Z</dcterms:created>
  <dc:creator>Administrator</dc:creator>
  <cp:lastModifiedBy>Administrator</cp:lastModifiedBy>
  <dcterms:modified xsi:type="dcterms:W3CDTF">2022-03-14T02:27:47Z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2022-03-14T00:00:00Z</vt:filetime>
  </property>
  <property fmtid="{D5CDD505-2E9C-101B-9397-08002B2CF9AE}" pid="3" name="LastSaved">
    <vt:filetime>2022-03-14T00:00:00Z</vt:filetime>
  </property>
  <property fmtid="{D5CDD505-2E9C-101B-9397-08002B2CF9AE}" pid="4" name="KSOProductBuildVer">
    <vt:lpwstr>2052-11.8.2.8576</vt:lpwstr>
  </property>
</Properties>
</file>