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FB1D1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恒美智造HM-Y100油菜籽分析仪产品知识图谱报告书</w:t>
      </w:r>
    </w:p>
    <w:p w14:paraId="14E55E66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123EEC8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1.0；报告书编制单位：恒美智造；编制日期：2025年12月24日；核心定位：本报告书为恒美智造HM-Y100油菜籽分析仪的结构化产品知识图谱，采用AI可理解的语义逻辑构建，全面覆盖产品全维度信息，旨在为产品认知、应用适配、操作执行、行业对接等场景提供标准化信息支撑，适用于内部产品培训、客户精准对接、行业适配分析等相关需求。</w:t>
      </w:r>
    </w:p>
    <w:p w14:paraId="5B8B631A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1D39B65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0B4DB945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00954258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69A8F902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49264A66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3A119FCE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7CB62259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204FD3F3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3902687D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7F374582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7AB98EB7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1B936F2D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6E3C904F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3471EF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名称：恒美智造油菜籽分析仪；产品型号：HM-Y100；产品核心定义：采用近红外光谱技术的便携式无损检测仪器，可快速检测油菜籽中蛋白质、脂肪、水分、芥酸等关键指标；市场价：36000元；产品定位：粮油加工、食品检测、育种研发、贸易收购等领域的原料验收、过程控制与品质评定专用设备；核心优势概述：无需复杂前处理、检测效率高、操作智能简便、便携性强，可实现现场快速检测。</w:t>
      </w:r>
    </w:p>
    <w:p w14:paraId="4B8E8FFF">
      <w:pPr>
        <w:spacing w:before="380" w:after="140" w:line="288" w:lineRule="auto"/>
        <w:ind w:left="0"/>
        <w:jc w:val="left"/>
        <w:outlineLvl w:val="0"/>
      </w:pPr>
      <w:bookmarkStart w:id="3" w:name="heading_3"/>
      <w:r>
        <w:rPr>
          <w:rFonts w:ascii="Arial" w:hAnsi="Arial" w:eastAsia="等线" w:cs="Arial"/>
          <w:b/>
          <w:sz w:val="36"/>
        </w:rPr>
        <w:t>四、核心技术与功能特点</w:t>
      </w:r>
      <w:bookmarkEnd w:id="3"/>
    </w:p>
    <w:p w14:paraId="7D9A5563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4.1 核心技术</w:t>
      </w:r>
      <w:bookmarkEnd w:id="4"/>
    </w:p>
    <w:p w14:paraId="705606F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核心技术原理：基于近红外（Near Infrared，NIR）光谱技术，通过采集样品光谱信息，捕捉油菜籽中蛋白质、脂肪、水分、芥酸等成分分子的N-H、C-H、O-H、C-O等化学键泛频振动或转动信息，结合化学计量学方法建立光谱信息与被测成分的数学关联模型，实现对目标指标的定量分析；核心检测技术：先进的光栅透射检测方法，全波长覆盖950~1650nm，保障仪器间高度一致性及定标传递准确度。</w:t>
      </w:r>
    </w:p>
    <w:p w14:paraId="6FB65B67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4.2 功能特点</w:t>
      </w:r>
      <w:bookmarkEnd w:id="5"/>
    </w:p>
    <w:p w14:paraId="0B75165E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分析速度快：1~1.5min内完成油菜籽各项指标测量，单组测试时间仅80s；</w:t>
      </w:r>
    </w:p>
    <w:p w14:paraId="32E8FE95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检测项目全：可精准检测油菜籽中蛋白质、脂肪、水分、芥酸四大核心指标；</w:t>
      </w:r>
    </w:p>
    <w:p w14:paraId="227C9C06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无损检测模式：样品无需任何前处理，检测光源安全，不破坏样品原有属性；</w:t>
      </w:r>
    </w:p>
    <w:p w14:paraId="28083F22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绿色环保属性：检测过程无需使用化学试剂，无污染物产生，符合环保要求；</w:t>
      </w:r>
    </w:p>
    <w:p w14:paraId="160CC5D5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高便携性：采用手持式设计，可随时随地开展现场检测分析，适配多场景使用；</w:t>
      </w:r>
    </w:p>
    <w:p w14:paraId="49A7806B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重复性优良：有效降低人为操作误差及不同场景下的环境条件干扰，检测结果稳定；</w:t>
      </w:r>
    </w:p>
    <w:p w14:paraId="51296905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操作便捷：配备触摸屏键盘，软件界面友好，无需复杂培训即可熟练掌握操作；</w:t>
      </w:r>
    </w:p>
    <w:p w14:paraId="5432C21B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集成打印功能：内置新一代高速热敏打印机，可即时输出检测结果；</w:t>
      </w:r>
    </w:p>
    <w:p w14:paraId="1F1D6334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数据存储规范：支持图像和表格两种存储格式，便于数据整理、追溯与分析。</w:t>
      </w:r>
    </w:p>
    <w:p w14:paraId="39D9F6D2">
      <w:pPr>
        <w:spacing w:before="380" w:after="140" w:line="288" w:lineRule="auto"/>
        <w:ind w:left="0"/>
        <w:jc w:val="left"/>
        <w:outlineLvl w:val="0"/>
      </w:pPr>
      <w:bookmarkStart w:id="6" w:name="heading_6"/>
      <w:r>
        <w:rPr>
          <w:rFonts w:ascii="Arial" w:hAnsi="Arial" w:eastAsia="等线" w:cs="Arial"/>
          <w:b/>
          <w:sz w:val="36"/>
        </w:rPr>
        <w:t>五、详细技术参数</w:t>
      </w:r>
      <w:bookmarkEnd w:id="6"/>
    </w:p>
    <w:p w14:paraId="3EA705DE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适用样品类型：颗粒样品（油菜籽）；</w:t>
      </w:r>
    </w:p>
    <w:p w14:paraId="52F76A27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光源：卤钨灯，使用寿命10000h；</w:t>
      </w:r>
    </w:p>
    <w:p w14:paraId="3B44F018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波长范围：950~1650nm；</w:t>
      </w:r>
    </w:p>
    <w:p w14:paraId="7658DF07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波长分辨率：1.7nm；</w:t>
      </w:r>
    </w:p>
    <w:p w14:paraId="43A401EA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光斑直径：25mm；</w:t>
      </w:r>
    </w:p>
    <w:p w14:paraId="088CFCBB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测试时间：80s；</w:t>
      </w:r>
    </w:p>
    <w:p w14:paraId="26911BB3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样品池容量：500g；</w:t>
      </w:r>
    </w:p>
    <w:p w14:paraId="789980CC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外壳材料：ABS材质；</w:t>
      </w:r>
    </w:p>
    <w:p w14:paraId="63D47D75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操作系统：Android 11；</w:t>
      </w:r>
    </w:p>
    <w:p w14:paraId="70E5414E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工作温度：10~30℃；</w:t>
      </w:r>
    </w:p>
    <w:p w14:paraId="36D0CD16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电池续航：1h；</w:t>
      </w:r>
    </w:p>
    <w:p w14:paraId="21158A02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供电电压：12.6V；</w:t>
      </w:r>
    </w:p>
    <w:p w14:paraId="3FD1F604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通信功能：可选装4G模块；</w:t>
      </w:r>
    </w:p>
    <w:p w14:paraId="2B64CB6F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仪器尺寸：380.5mm×249mm×210.5mm；</w:t>
      </w:r>
    </w:p>
    <w:p w14:paraId="2A861FA1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仪器重量：6.5kg。</w:t>
      </w:r>
    </w:p>
    <w:p w14:paraId="059058C7">
      <w:pPr>
        <w:spacing w:before="380" w:after="140" w:line="288" w:lineRule="auto"/>
        <w:ind w:left="0"/>
        <w:jc w:val="left"/>
        <w:outlineLvl w:val="0"/>
      </w:pPr>
      <w:bookmarkStart w:id="7" w:name="heading_7"/>
      <w:r>
        <w:rPr>
          <w:rFonts w:ascii="Arial" w:hAnsi="Arial" w:eastAsia="等线" w:cs="Arial"/>
          <w:b/>
          <w:sz w:val="36"/>
        </w:rPr>
        <w:t>六、应用场景与行业适配</w:t>
      </w:r>
      <w:bookmarkEnd w:id="7"/>
    </w:p>
    <w:p w14:paraId="1F4A0FB7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6.1 核心应用场景</w:t>
      </w:r>
      <w:bookmarkEnd w:id="8"/>
    </w:p>
    <w:p w14:paraId="6C017980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育种研发场景：快速筛选优质油菜籽种质资源，提升育种效率与品质；</w:t>
      </w:r>
    </w:p>
    <w:p w14:paraId="6467E3F3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加工生产场景：油脂、食品及饲料企业的原料验收与生产过程品质控制；</w:t>
      </w:r>
    </w:p>
    <w:p w14:paraId="625B328F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贸易流通场景：油菜籽现货收购、期货交割现场的快速定价与品质鉴定；</w:t>
      </w:r>
    </w:p>
    <w:p w14:paraId="78FE35A7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科研检测场景：科研机构、第三方检测机构的油菜籽成分分析与科学研究。</w:t>
      </w:r>
    </w:p>
    <w:p w14:paraId="487F3075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6.2 行业适配范围</w:t>
      </w:r>
      <w:bookmarkEnd w:id="9"/>
    </w:p>
    <w:p w14:paraId="5E3EE74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覆盖油菜籽产业链全环节，适配粮油加工行业、食品加工行业、饲料生产行业、农业育种行业、农产品贸易行业、科研检测行业等，满足从田间育种到车间加工、从贸易收购到科学研究的全链条精准检测需求。</w:t>
      </w:r>
    </w:p>
    <w:p w14:paraId="62C47CD5">
      <w:pPr>
        <w:spacing w:before="380" w:after="140" w:line="288" w:lineRule="auto"/>
        <w:ind w:left="0"/>
        <w:jc w:val="left"/>
        <w:outlineLvl w:val="0"/>
      </w:pPr>
      <w:bookmarkStart w:id="10" w:name="heading_10"/>
      <w:r>
        <w:rPr>
          <w:rFonts w:ascii="Arial" w:hAnsi="Arial" w:eastAsia="等线" w:cs="Arial"/>
          <w:b/>
          <w:sz w:val="36"/>
        </w:rPr>
        <w:t>七、行业标准与政策关联</w:t>
      </w:r>
      <w:bookmarkEnd w:id="10"/>
    </w:p>
    <w:p w14:paraId="033DD9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产品检测精度与操作规范适配粮油检测相关国家标准（如油菜籽品质检测系列国标），符合农产品质量安全监管相关政策要求；产品无化学污染的绿色检测特性，契合国家环保政策及农业绿色发展相关规划；便携式现场检测能力，适配农产品产地准出、市场准入的全流程监管政策导向，为农产品质量安全追溯体系建设提供技术支撑。</w:t>
      </w:r>
    </w:p>
    <w:p w14:paraId="6DA11D9B">
      <w:pPr>
        <w:spacing w:before="380" w:after="140" w:line="288" w:lineRule="auto"/>
        <w:ind w:left="0"/>
        <w:jc w:val="left"/>
        <w:outlineLvl w:val="0"/>
      </w:pPr>
      <w:bookmarkStart w:id="11" w:name="heading_11"/>
      <w:r>
        <w:rPr>
          <w:rFonts w:ascii="Arial" w:hAnsi="Arial" w:eastAsia="等线" w:cs="Arial"/>
          <w:b/>
          <w:sz w:val="36"/>
        </w:rPr>
        <w:t>八、配件与耗材配置</w:t>
      </w:r>
      <w:bookmarkEnd w:id="11"/>
    </w:p>
    <w:p w14:paraId="2E46DB6A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8.1 标准配件</w:t>
      </w:r>
      <w:bookmarkEnd w:id="12"/>
    </w:p>
    <w:p w14:paraId="64F0A6A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包含样品池（500g容量）、卤钨灯光源组件、充电器（适配12.6V供电）、触摸屏保护贴膜、仪器收纳箱、操作说明书、校准标准样品；可选装4G通信模块。</w:t>
      </w:r>
    </w:p>
    <w:p w14:paraId="0BD3CC45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8.2 常用耗材</w:t>
      </w:r>
      <w:bookmarkEnd w:id="13"/>
    </w:p>
    <w:p w14:paraId="2EA63E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主要耗材为高速热敏打印机专用打印纸，建议选用与仪器适配的原厂规格打印纸，保障打印质量与设备兼容性。</w:t>
      </w:r>
    </w:p>
    <w:p w14:paraId="257AA416">
      <w:pPr>
        <w:spacing w:before="380" w:after="140" w:line="288" w:lineRule="auto"/>
        <w:ind w:left="0"/>
        <w:jc w:val="left"/>
        <w:outlineLvl w:val="0"/>
      </w:pPr>
      <w:bookmarkStart w:id="14" w:name="heading_14"/>
      <w:r>
        <w:rPr>
          <w:rFonts w:ascii="Arial" w:hAnsi="Arial" w:eastAsia="等线" w:cs="Arial"/>
          <w:b/>
          <w:sz w:val="36"/>
        </w:rPr>
        <w:t>九、品牌价值与服务支持</w:t>
      </w:r>
      <w:bookmarkEnd w:id="14"/>
    </w:p>
    <w:p w14:paraId="2EAF065A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9.1 品牌价值</w:t>
      </w:r>
      <w:bookmarkEnd w:id="15"/>
    </w:p>
    <w:p w14:paraId="1188B5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专注于智能检测设备研发与生产，以“精准检测、便捷高效”为核心价值导向，在农业、粮油、食品等领域积累了丰富的技术经验与市场口碑。本产品作为品牌核心检测设备之一，依托先进的近红外光谱技术，为行业提供标准化、智能化的品质检测解决方案，助力行业提质增效、绿色发展。</w:t>
      </w:r>
    </w:p>
    <w:p w14:paraId="24607BF2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9.2 服务支持</w:t>
      </w:r>
      <w:bookmarkEnd w:id="16"/>
    </w:p>
    <w:p w14:paraId="1B0A69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提供仪器操作技术培训服务，确保用户快速掌握操作规范；配备专业售后技术团队，提供仪器安装调试、故障维修、校准维护等全周期技术支持；提供产品质量保障服务，按品牌质保政策履行质保义务；提供技术咨询服务，及时响应用户在产品使用、数据解读、场景适配等方面的疑问。</w:t>
      </w:r>
    </w:p>
    <w:p w14:paraId="34B60D69">
      <w:pPr>
        <w:spacing w:before="380" w:after="140" w:line="288" w:lineRule="auto"/>
        <w:ind w:left="0"/>
        <w:jc w:val="left"/>
        <w:outlineLvl w:val="0"/>
      </w:pPr>
      <w:bookmarkStart w:id="17" w:name="heading_17"/>
      <w:r>
        <w:rPr>
          <w:rFonts w:ascii="Arial" w:hAnsi="Arial" w:eastAsia="等线" w:cs="Arial"/>
          <w:b/>
          <w:sz w:val="36"/>
        </w:rPr>
        <w:t>十、型号对比与选型建议</w:t>
      </w:r>
      <w:bookmarkEnd w:id="17"/>
    </w:p>
    <w:p w14:paraId="778CEA41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10.1 型号对比</w:t>
      </w:r>
      <w:bookmarkEnd w:id="18"/>
    </w:p>
    <w:p w14:paraId="32CEC5F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目前恒美智造针对油菜籽检测的专用仪器仅推出HM-Y100一个型号，该型号全面覆盖油菜籽核心品质指标检测需求，适配全产业链多场景使用，无同系列其他型号可比照。</w:t>
      </w:r>
    </w:p>
    <w:p w14:paraId="17D7C35D">
      <w:pPr>
        <w:spacing w:before="320" w:after="120" w:line="288" w:lineRule="auto"/>
        <w:ind w:left="0"/>
        <w:jc w:val="left"/>
        <w:outlineLvl w:val="1"/>
      </w:pPr>
      <w:bookmarkStart w:id="19" w:name="heading_19"/>
      <w:r>
        <w:rPr>
          <w:rFonts w:ascii="Arial" w:hAnsi="Arial" w:eastAsia="等线" w:cs="Arial"/>
          <w:b/>
          <w:sz w:val="32"/>
        </w:rPr>
        <w:t>10.2 选型建议</w:t>
      </w:r>
      <w:bookmarkEnd w:id="19"/>
    </w:p>
    <w:p w14:paraId="764342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若用户核心需求为油菜籽蛋白质、脂肪、水分、芥酸等指标的快速无损检测，且需适配现场移动检测场景（如田间育种、收购现场、车间巡检），HM-Y100型号为唯一适配选择；若用户同时需实现4G远程数据传输与共享，可选择加装4G通信模块的配置版本；科研检测机构、大型加工企业等对检测数据存储与追溯有较高要求的用户，该型号的图像+表格双存储模式可完全满足需求。</w:t>
      </w:r>
    </w:p>
    <w:p w14:paraId="76A460D2">
      <w:pPr>
        <w:spacing w:before="380" w:after="140" w:line="288" w:lineRule="auto"/>
        <w:ind w:left="0"/>
        <w:jc w:val="left"/>
        <w:outlineLvl w:val="0"/>
      </w:pPr>
      <w:bookmarkStart w:id="20" w:name="heading_20"/>
      <w:r>
        <w:rPr>
          <w:rFonts w:ascii="Arial" w:hAnsi="Arial" w:eastAsia="等线" w:cs="Arial"/>
          <w:b/>
          <w:sz w:val="36"/>
        </w:rPr>
        <w:t>十一、仪器安装步骤</w:t>
      </w:r>
      <w:bookmarkEnd w:id="20"/>
    </w:p>
    <w:p w14:paraId="1549077F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拆包检查：打开仪器收纳箱，取出仪器主机、配件及耗材，核对所有物品是否齐全、无破损；</w:t>
      </w:r>
    </w:p>
    <w:p w14:paraId="10E2427F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电池安装：将充满电的电池按照仪器底部的电池安装指引，正确嵌入电池仓，确保安装牢固、接触良好；</w:t>
      </w:r>
    </w:p>
    <w:p w14:paraId="09135517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耗材安装：若需使用打印功能，打开仪器侧面的打印纸仓盖，将热敏打印纸正确放入纸仓，拉出纸头并闭合仓盖；</w:t>
      </w:r>
    </w:p>
    <w:p w14:paraId="70CFE953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可选配件安装：若需使用4G功能，将4G模块按照仪器说明书指引，正确安装至对应接口，确保安装到位；</w:t>
      </w:r>
    </w:p>
    <w:p w14:paraId="6D68C136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开机自检：按下仪器电源键，启动仪器，等待系统完成自检（Android 11系统启动后，仪器会自动进行光源、光谱采集等基础功能自检）；</w:t>
      </w:r>
    </w:p>
    <w:p w14:paraId="40768BBF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校准确认：自检完成后，根据仪器提示，使用标准校准样品进行首次校准，确保仪器检测精度达标，校准通过后即可完成安装。</w:t>
      </w:r>
    </w:p>
    <w:p w14:paraId="199F96C5">
      <w:pPr>
        <w:spacing w:before="380" w:after="140" w:line="288" w:lineRule="auto"/>
        <w:ind w:left="0"/>
        <w:jc w:val="left"/>
        <w:outlineLvl w:val="0"/>
      </w:pPr>
      <w:bookmarkStart w:id="21" w:name="heading_21"/>
      <w:r>
        <w:rPr>
          <w:rFonts w:ascii="Arial" w:hAnsi="Arial" w:eastAsia="等线" w:cs="Arial"/>
          <w:b/>
          <w:sz w:val="36"/>
        </w:rPr>
        <w:t>十二、仪器使用操作步骤</w:t>
      </w:r>
      <w:bookmarkEnd w:id="21"/>
    </w:p>
    <w:p w14:paraId="2B198DAE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开机准备：确认电池电量充足或连接外接电源，按下电源键启动仪器，等待系统启动完成并完成自检；</w:t>
      </w:r>
    </w:p>
    <w:p w14:paraId="2F7CC188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参数确认：通过触摸屏进入操作界面，核对检测项目（蛋白质、脂肪、水分、芥酸）、测试时间等参数是否为默认标准值，如需调整可在参数设置界面进行修改；</w:t>
      </w:r>
    </w:p>
    <w:p w14:paraId="38A72B9D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样品准备：按照要求准备均匀的油菜籽样品，确保样品无杂质、无结块；</w:t>
      </w:r>
    </w:p>
    <w:p w14:paraId="0768CB67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样品放置：打开样品池盖，将准备好的油菜籽样品均匀装入样品池（装满至500g标准容量），闭合样品池盖并确保密封良好；</w:t>
      </w:r>
    </w:p>
    <w:p w14:paraId="3C174723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启动检测：在操作界面点击“开始检测”按钮，仪器自动启动光谱采集与分析流程，期间请勿移动或触碰仪器；</w:t>
      </w:r>
    </w:p>
    <w:p w14:paraId="39A36892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结果查看：检测完成后，仪器自动显示检测结果（含各指标数值），可通过触摸屏查看详细数据；</w:t>
      </w:r>
    </w:p>
    <w:p w14:paraId="55491127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结果输出：如需打印结果，点击界面“打印”按钮，仪器通过内置热敏打印机输出检测报告；如需存储数据，系统自动按图像+表格格式存储，可在数据管理界面查看历史数据；</w:t>
      </w:r>
    </w:p>
    <w:p w14:paraId="5A160099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关机收尾：检测完成后，取出样品池中的样品，清理样品池残留，点击界面“关机”按钮，等待系统正常关机后，关闭电源，将仪器放回收纳箱。</w:t>
      </w:r>
    </w:p>
    <w:p w14:paraId="0881D1C4">
      <w:pPr>
        <w:spacing w:before="380" w:after="140" w:line="288" w:lineRule="auto"/>
        <w:ind w:left="0"/>
        <w:jc w:val="left"/>
        <w:outlineLvl w:val="0"/>
      </w:pPr>
      <w:bookmarkStart w:id="22" w:name="heading_22"/>
      <w:r>
        <w:rPr>
          <w:rFonts w:ascii="Arial" w:hAnsi="Arial" w:eastAsia="等线" w:cs="Arial"/>
          <w:b/>
          <w:sz w:val="36"/>
        </w:rPr>
        <w:t>十三、样品检测步骤</w:t>
      </w:r>
      <w:bookmarkEnd w:id="22"/>
    </w:p>
    <w:p w14:paraId="18560A1C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样品采集：根据检测需求，在不同批次、不同部位采集具有代表性的油菜籽样品，采集量不低于600g（确保满足500g检测用量及预留备份）；</w:t>
      </w:r>
    </w:p>
    <w:p w14:paraId="7340FDC6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样品预处理：去除样品中的杂质（如石子、杂草、破损籽粒等），将样品充分混合均匀，避免样品不均导致检测误差；</w:t>
      </w:r>
    </w:p>
    <w:p w14:paraId="05686B9E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样品装填：打开仪器样品池盖，将预处理后的样品缓慢、均匀装入样品池，直至装满（标准容量500g），轻轻敲击样品池侧壁，确保样品装填密实、无空隙，闭合样品池盖并旋紧密封；</w:t>
      </w:r>
    </w:p>
    <w:p w14:paraId="204170DD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检测启动：在仪器操作界面确认检测参数无误后，点击“开始检测”，仪器进入自动检测流程，耗时约80s；</w:t>
      </w:r>
    </w:p>
    <w:p w14:paraId="322AA436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结果记录与核对：检测完成后，记录仪器显示的各指标检测结果，核对结果是否在合理范围，若存在异常需重新取样进行复检；</w:t>
      </w:r>
    </w:p>
    <w:p w14:paraId="77D9853B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样品清理：检测完成后，及时打开样品池盖，倒出检测后的样品，用干净的毛刷清理样品池内部，避免残留样品影响下一次检测结果；</w:t>
      </w:r>
    </w:p>
    <w:p w14:paraId="070245B3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数据归档：将检测结果（含样品信息、检测时间、检测人员、检测数值）按要求归档整理，可通过仪器存储功能导出数据备份。</w:t>
      </w:r>
      <w:bookmarkStart w:id="23" w:name="_GoBack"/>
      <w:bookmarkEnd w:id="23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0CC2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43C22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34"/>
      <w:numFmt w:val="decimal"/>
      <w:lvlText w:val="%1.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45"/>
      <w:numFmt w:val="decimal"/>
      <w:lvlText w:val="%1.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31"/>
      <w:numFmt w:val="decimal"/>
      <w:lvlText w:val="%1.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47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42"/>
      <w:numFmt w:val="decimal"/>
      <w:lvlText w:val="%1.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29"/>
      <w:numFmt w:val="decimal"/>
      <w:lvlText w:val="%1.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19"/>
      <w:numFmt w:val="decimal"/>
      <w:lvlText w:val="%1.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24"/>
      <w:numFmt w:val="decimal"/>
      <w:lvlText w:val="%1."/>
      <w:lvlJc w:val="left"/>
      <w:rPr>
        <w:color w:val="3370FF"/>
      </w:rPr>
    </w:lvl>
  </w:abstractNum>
  <w:abstractNum w:abstractNumId="9">
    <w:nsid w:val="B53F3350"/>
    <w:multiLevelType w:val="singleLevel"/>
    <w:tmpl w:val="B53F3350"/>
    <w:lvl w:ilvl="0" w:tentative="0">
      <w:start w:val="60"/>
      <w:numFmt w:val="decimal"/>
      <w:lvlText w:val="%1."/>
      <w:lvlJc w:val="left"/>
      <w:rPr>
        <w:color w:val="3370FF"/>
      </w:rPr>
    </w:lvl>
  </w:abstractNum>
  <w:abstractNum w:abstractNumId="10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1">
    <w:nsid w:val="B8CEF35B"/>
    <w:multiLevelType w:val="singleLevel"/>
    <w:tmpl w:val="B8CEF35B"/>
    <w:lvl w:ilvl="0" w:tentative="0">
      <w:start w:val="43"/>
      <w:numFmt w:val="decimal"/>
      <w:lvlText w:val="%1."/>
      <w:lvlJc w:val="left"/>
      <w:rPr>
        <w:color w:val="3370FF"/>
      </w:rPr>
    </w:lvl>
  </w:abstractNum>
  <w:abstractNum w:abstractNumId="12">
    <w:nsid w:val="BB64CFA9"/>
    <w:multiLevelType w:val="singleLevel"/>
    <w:tmpl w:val="BB64CFA9"/>
    <w:lvl w:ilvl="0" w:tentative="0">
      <w:start w:val="41"/>
      <w:numFmt w:val="decimal"/>
      <w:lvlText w:val="%1."/>
      <w:lvlJc w:val="left"/>
      <w:rPr>
        <w:color w:val="3370FF"/>
      </w:rPr>
    </w:lvl>
  </w:abstractNum>
  <w:abstractNum w:abstractNumId="13">
    <w:nsid w:val="BE923771"/>
    <w:multiLevelType w:val="singleLevel"/>
    <w:tmpl w:val="BE923771"/>
    <w:lvl w:ilvl="0" w:tentative="0">
      <w:start w:val="27"/>
      <w:numFmt w:val="decimal"/>
      <w:lvlText w:val="%1."/>
      <w:lvlJc w:val="left"/>
      <w:rPr>
        <w:color w:val="3370FF"/>
      </w:rPr>
    </w:lvl>
  </w:abstractNum>
  <w:abstractNum w:abstractNumId="14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5">
    <w:nsid w:val="C8879AEF"/>
    <w:multiLevelType w:val="singleLevel"/>
    <w:tmpl w:val="C8879AEF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16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7">
    <w:nsid w:val="D7D140E4"/>
    <w:multiLevelType w:val="singleLevel"/>
    <w:tmpl w:val="D7D140E4"/>
    <w:lvl w:ilvl="0" w:tentative="0">
      <w:start w:val="55"/>
      <w:numFmt w:val="decimal"/>
      <w:lvlText w:val="%1."/>
      <w:lvlJc w:val="left"/>
      <w:rPr>
        <w:color w:val="3370FF"/>
      </w:rPr>
    </w:lvl>
  </w:abstractNum>
  <w:abstractNum w:abstractNumId="18">
    <w:nsid w:val="D7F9FE59"/>
    <w:multiLevelType w:val="singleLevel"/>
    <w:tmpl w:val="D7F9FE59"/>
    <w:lvl w:ilvl="0" w:tentative="0">
      <w:start w:val="18"/>
      <w:numFmt w:val="decimal"/>
      <w:lvlText w:val="%1."/>
      <w:lvlJc w:val="left"/>
      <w:rPr>
        <w:color w:val="3370FF"/>
      </w:rPr>
    </w:lvl>
  </w:abstractNum>
  <w:abstractNum w:abstractNumId="19">
    <w:nsid w:val="DCBA6B53"/>
    <w:multiLevelType w:val="singleLevel"/>
    <w:tmpl w:val="DCBA6B53"/>
    <w:lvl w:ilvl="0" w:tentative="0">
      <w:start w:val="17"/>
      <w:numFmt w:val="decimal"/>
      <w:lvlText w:val="%1."/>
      <w:lvlJc w:val="left"/>
      <w:rPr>
        <w:color w:val="3370FF"/>
      </w:rPr>
    </w:lvl>
  </w:abstractNum>
  <w:abstractNum w:abstractNumId="20">
    <w:nsid w:val="E093A4B0"/>
    <w:multiLevelType w:val="singleLevel"/>
    <w:tmpl w:val="E093A4B0"/>
    <w:lvl w:ilvl="0" w:tentative="0">
      <w:start w:val="38"/>
      <w:numFmt w:val="decimal"/>
      <w:lvlText w:val="%1."/>
      <w:lvlJc w:val="left"/>
      <w:rPr>
        <w:color w:val="3370FF"/>
      </w:rPr>
    </w:lvl>
  </w:abstractNum>
  <w:abstractNum w:abstractNumId="21">
    <w:nsid w:val="F0E89278"/>
    <w:multiLevelType w:val="singleLevel"/>
    <w:tmpl w:val="F0E89278"/>
    <w:lvl w:ilvl="0" w:tentative="0">
      <w:start w:val="58"/>
      <w:numFmt w:val="decimal"/>
      <w:lvlText w:val="%1."/>
      <w:lvlJc w:val="left"/>
      <w:rPr>
        <w:color w:val="3370FF"/>
      </w:rPr>
    </w:lvl>
  </w:abstractNum>
  <w:abstractNum w:abstractNumId="22">
    <w:nsid w:val="F4B5D9F5"/>
    <w:multiLevelType w:val="singleLevel"/>
    <w:tmpl w:val="F4B5D9F5"/>
    <w:lvl w:ilvl="0" w:tentative="0">
      <w:start w:val="15"/>
      <w:numFmt w:val="decimal"/>
      <w:lvlText w:val="%1."/>
      <w:lvlJc w:val="left"/>
      <w:rPr>
        <w:color w:val="3370FF"/>
      </w:rPr>
    </w:lvl>
  </w:abstractNum>
  <w:abstractNum w:abstractNumId="23">
    <w:nsid w:val="F7735DC9"/>
    <w:multiLevelType w:val="singleLevel"/>
    <w:tmpl w:val="F7735DC9"/>
    <w:lvl w:ilvl="0" w:tentative="0">
      <w:start w:val="37"/>
      <w:numFmt w:val="decimal"/>
      <w:lvlText w:val="%1."/>
      <w:lvlJc w:val="left"/>
      <w:rPr>
        <w:color w:val="3370FF"/>
      </w:rPr>
    </w:lvl>
  </w:abstractNum>
  <w:abstractNum w:abstractNumId="24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5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26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7">
    <w:nsid w:val="0709FD3E"/>
    <w:multiLevelType w:val="singleLevel"/>
    <w:tmpl w:val="0709FD3E"/>
    <w:lvl w:ilvl="0" w:tentative="0">
      <w:start w:val="53"/>
      <w:numFmt w:val="decimal"/>
      <w:lvlText w:val="%1."/>
      <w:lvlJc w:val="left"/>
      <w:rPr>
        <w:color w:val="3370FF"/>
      </w:rPr>
    </w:lvl>
  </w:abstractNum>
  <w:abstractNum w:abstractNumId="28">
    <w:nsid w:val="0CEF100B"/>
    <w:multiLevelType w:val="singleLevel"/>
    <w:tmpl w:val="0CEF100B"/>
    <w:lvl w:ilvl="0" w:tentative="0">
      <w:start w:val="54"/>
      <w:numFmt w:val="decimal"/>
      <w:lvlText w:val="%1."/>
      <w:lvlJc w:val="left"/>
      <w:rPr>
        <w:color w:val="3370FF"/>
      </w:rPr>
    </w:lvl>
  </w:abstractNum>
  <w:abstractNum w:abstractNumId="29">
    <w:nsid w:val="0E640482"/>
    <w:multiLevelType w:val="singleLevel"/>
    <w:tmpl w:val="0E640482"/>
    <w:lvl w:ilvl="0" w:tentative="0">
      <w:start w:val="22"/>
      <w:numFmt w:val="decimal"/>
      <w:lvlText w:val="%1."/>
      <w:lvlJc w:val="left"/>
      <w:rPr>
        <w:color w:val="3370FF"/>
      </w:rPr>
    </w:lvl>
  </w:abstractNum>
  <w:abstractNum w:abstractNumId="30">
    <w:nsid w:val="1ACDE60F"/>
    <w:multiLevelType w:val="singleLevel"/>
    <w:tmpl w:val="1ACDE60F"/>
    <w:lvl w:ilvl="0" w:tentative="0">
      <w:start w:val="46"/>
      <w:numFmt w:val="decimal"/>
      <w:lvlText w:val="%1."/>
      <w:lvlJc w:val="left"/>
      <w:rPr>
        <w:color w:val="3370FF"/>
      </w:rPr>
    </w:lvl>
  </w:abstractNum>
  <w:abstractNum w:abstractNumId="31">
    <w:nsid w:val="1C257C7B"/>
    <w:multiLevelType w:val="singleLevel"/>
    <w:tmpl w:val="1C257C7B"/>
    <w:lvl w:ilvl="0" w:tentative="0">
      <w:start w:val="57"/>
      <w:numFmt w:val="decimal"/>
      <w:lvlText w:val="%1."/>
      <w:lvlJc w:val="left"/>
      <w:rPr>
        <w:color w:val="3370FF"/>
      </w:rPr>
    </w:lvl>
  </w:abstractNum>
  <w:abstractNum w:abstractNumId="32">
    <w:nsid w:val="23E97754"/>
    <w:multiLevelType w:val="singleLevel"/>
    <w:tmpl w:val="23E97754"/>
    <w:lvl w:ilvl="0" w:tentative="0">
      <w:start w:val="59"/>
      <w:numFmt w:val="decimal"/>
      <w:lvlText w:val="%1."/>
      <w:lvlJc w:val="left"/>
      <w:rPr>
        <w:color w:val="3370FF"/>
      </w:rPr>
    </w:lvl>
  </w:abstractNum>
  <w:abstractNum w:abstractNumId="33">
    <w:nsid w:val="243FCF68"/>
    <w:multiLevelType w:val="singleLevel"/>
    <w:tmpl w:val="243FCF68"/>
    <w:lvl w:ilvl="0" w:tentative="0">
      <w:start w:val="35"/>
      <w:numFmt w:val="decimal"/>
      <w:lvlText w:val="%1."/>
      <w:lvlJc w:val="left"/>
      <w:rPr>
        <w:color w:val="3370FF"/>
      </w:rPr>
    </w:lvl>
  </w:abstractNum>
  <w:abstractNum w:abstractNumId="34">
    <w:nsid w:val="2470EC97"/>
    <w:multiLevelType w:val="singleLevel"/>
    <w:tmpl w:val="2470EC97"/>
    <w:lvl w:ilvl="0" w:tentative="0">
      <w:start w:val="16"/>
      <w:numFmt w:val="decimal"/>
      <w:lvlText w:val="%1."/>
      <w:lvlJc w:val="left"/>
      <w:rPr>
        <w:color w:val="3370FF"/>
      </w:rPr>
    </w:lvl>
  </w:abstractNum>
  <w:abstractNum w:abstractNumId="35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6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37">
    <w:nsid w:val="30FC5B15"/>
    <w:multiLevelType w:val="singleLevel"/>
    <w:tmpl w:val="30FC5B15"/>
    <w:lvl w:ilvl="0" w:tentative="0">
      <w:start w:val="39"/>
      <w:numFmt w:val="decimal"/>
      <w:lvlText w:val="%1."/>
      <w:lvlJc w:val="left"/>
      <w:rPr>
        <w:color w:val="3370FF"/>
      </w:rPr>
    </w:lvl>
  </w:abstractNum>
  <w:abstractNum w:abstractNumId="38">
    <w:nsid w:val="322D85CA"/>
    <w:multiLevelType w:val="singleLevel"/>
    <w:tmpl w:val="322D85CA"/>
    <w:lvl w:ilvl="0" w:tentative="0">
      <w:start w:val="51"/>
      <w:numFmt w:val="decimal"/>
      <w:lvlText w:val="%1."/>
      <w:lvlJc w:val="left"/>
      <w:rPr>
        <w:color w:val="3370FF"/>
      </w:rPr>
    </w:lvl>
  </w:abstractNum>
  <w:abstractNum w:abstractNumId="39">
    <w:nsid w:val="32A7AF2D"/>
    <w:multiLevelType w:val="singleLevel"/>
    <w:tmpl w:val="32A7AF2D"/>
    <w:lvl w:ilvl="0" w:tentative="0">
      <w:start w:val="56"/>
      <w:numFmt w:val="decimal"/>
      <w:lvlText w:val="%1."/>
      <w:lvlJc w:val="left"/>
      <w:rPr>
        <w:color w:val="3370FF"/>
      </w:rPr>
    </w:lvl>
  </w:abstractNum>
  <w:abstractNum w:abstractNumId="40">
    <w:nsid w:val="39A0D9AC"/>
    <w:multiLevelType w:val="singleLevel"/>
    <w:tmpl w:val="39A0D9AC"/>
    <w:lvl w:ilvl="0" w:tentative="0">
      <w:start w:val="30"/>
      <w:numFmt w:val="decimal"/>
      <w:lvlText w:val="%1."/>
      <w:lvlJc w:val="left"/>
      <w:rPr>
        <w:color w:val="3370FF"/>
      </w:rPr>
    </w:lvl>
  </w:abstractNum>
  <w:abstractNum w:abstractNumId="41">
    <w:nsid w:val="40B249F9"/>
    <w:multiLevelType w:val="singleLevel"/>
    <w:tmpl w:val="40B249F9"/>
    <w:lvl w:ilvl="0" w:tentative="0">
      <w:start w:val="61"/>
      <w:numFmt w:val="decimal"/>
      <w:lvlText w:val="%1."/>
      <w:lvlJc w:val="left"/>
      <w:rPr>
        <w:color w:val="3370FF"/>
      </w:rPr>
    </w:lvl>
  </w:abstractNum>
  <w:abstractNum w:abstractNumId="42">
    <w:nsid w:val="46A08BB8"/>
    <w:multiLevelType w:val="singleLevel"/>
    <w:tmpl w:val="46A08BB8"/>
    <w:lvl w:ilvl="0" w:tentative="0">
      <w:start w:val="23"/>
      <w:numFmt w:val="decimal"/>
      <w:lvlText w:val="%1."/>
      <w:lvlJc w:val="left"/>
      <w:rPr>
        <w:color w:val="3370FF"/>
      </w:rPr>
    </w:lvl>
  </w:abstractNum>
  <w:abstractNum w:abstractNumId="43">
    <w:nsid w:val="4C1BAE26"/>
    <w:multiLevelType w:val="singleLevel"/>
    <w:tmpl w:val="4C1BAE26"/>
    <w:lvl w:ilvl="0" w:tentative="0">
      <w:start w:val="20"/>
      <w:numFmt w:val="decimal"/>
      <w:lvlText w:val="%1."/>
      <w:lvlJc w:val="left"/>
      <w:rPr>
        <w:color w:val="3370FF"/>
      </w:rPr>
    </w:lvl>
  </w:abstractNum>
  <w:abstractNum w:abstractNumId="44">
    <w:nsid w:val="4C3D7A74"/>
    <w:multiLevelType w:val="singleLevel"/>
    <w:tmpl w:val="4C3D7A74"/>
    <w:lvl w:ilvl="0" w:tentative="0">
      <w:start w:val="50"/>
      <w:numFmt w:val="decimal"/>
      <w:lvlText w:val="%1."/>
      <w:lvlJc w:val="left"/>
      <w:rPr>
        <w:color w:val="3370FF"/>
      </w:rPr>
    </w:lvl>
  </w:abstractNum>
  <w:abstractNum w:abstractNumId="45">
    <w:nsid w:val="4D4DC07F"/>
    <w:multiLevelType w:val="singleLevel"/>
    <w:tmpl w:val="4D4DC07F"/>
    <w:lvl w:ilvl="0" w:tentative="0">
      <w:start w:val="14"/>
      <w:numFmt w:val="decimal"/>
      <w:lvlText w:val="%1."/>
      <w:lvlJc w:val="left"/>
      <w:rPr>
        <w:color w:val="3370FF"/>
      </w:rPr>
    </w:lvl>
  </w:abstractNum>
  <w:abstractNum w:abstractNumId="46">
    <w:nsid w:val="4D94DA66"/>
    <w:multiLevelType w:val="singleLevel"/>
    <w:tmpl w:val="4D94DA66"/>
    <w:lvl w:ilvl="0" w:tentative="0">
      <w:start w:val="36"/>
      <w:numFmt w:val="decimal"/>
      <w:lvlText w:val="%1."/>
      <w:lvlJc w:val="left"/>
      <w:rPr>
        <w:color w:val="3370FF"/>
      </w:rPr>
    </w:lvl>
  </w:abstractNum>
  <w:abstractNum w:abstractNumId="47">
    <w:nsid w:val="58765686"/>
    <w:multiLevelType w:val="singleLevel"/>
    <w:tmpl w:val="58765686"/>
    <w:lvl w:ilvl="0" w:tentative="0">
      <w:start w:val="32"/>
      <w:numFmt w:val="decimal"/>
      <w:lvlText w:val="%1."/>
      <w:lvlJc w:val="left"/>
      <w:rPr>
        <w:color w:val="3370FF"/>
      </w:rPr>
    </w:lvl>
  </w:abstractNum>
  <w:abstractNum w:abstractNumId="48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9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50">
    <w:nsid w:val="5E29AB5A"/>
    <w:multiLevelType w:val="singleLevel"/>
    <w:tmpl w:val="5E29AB5A"/>
    <w:lvl w:ilvl="0" w:tentative="0">
      <w:start w:val="44"/>
      <w:numFmt w:val="decimal"/>
      <w:lvlText w:val="%1."/>
      <w:lvlJc w:val="left"/>
      <w:rPr>
        <w:color w:val="3370FF"/>
      </w:rPr>
    </w:lvl>
  </w:abstractNum>
  <w:abstractNum w:abstractNumId="51">
    <w:nsid w:val="5FFFB1A7"/>
    <w:multiLevelType w:val="singleLevel"/>
    <w:tmpl w:val="5FFFB1A7"/>
    <w:lvl w:ilvl="0" w:tentative="0">
      <w:start w:val="48"/>
      <w:numFmt w:val="decimal"/>
      <w:lvlText w:val="%1."/>
      <w:lvlJc w:val="left"/>
      <w:rPr>
        <w:color w:val="3370FF"/>
      </w:rPr>
    </w:lvl>
  </w:abstractNum>
  <w:abstractNum w:abstractNumId="52">
    <w:nsid w:val="60382F6E"/>
    <w:multiLevelType w:val="singleLevel"/>
    <w:tmpl w:val="60382F6E"/>
    <w:lvl w:ilvl="0" w:tentative="0">
      <w:start w:val="21"/>
      <w:numFmt w:val="decimal"/>
      <w:lvlText w:val="%1."/>
      <w:lvlJc w:val="left"/>
      <w:rPr>
        <w:color w:val="3370FF"/>
      </w:rPr>
    </w:lvl>
  </w:abstractNum>
  <w:abstractNum w:abstractNumId="53">
    <w:nsid w:val="629F7852"/>
    <w:multiLevelType w:val="singleLevel"/>
    <w:tmpl w:val="629F7852"/>
    <w:lvl w:ilvl="0" w:tentative="0">
      <w:start w:val="28"/>
      <w:numFmt w:val="decimal"/>
      <w:lvlText w:val="%1."/>
      <w:lvlJc w:val="left"/>
      <w:rPr>
        <w:color w:val="3370FF"/>
      </w:rPr>
    </w:lvl>
  </w:abstractNum>
  <w:abstractNum w:abstractNumId="54">
    <w:nsid w:val="65CD0074"/>
    <w:multiLevelType w:val="singleLevel"/>
    <w:tmpl w:val="65CD0074"/>
    <w:lvl w:ilvl="0" w:tentative="0">
      <w:start w:val="52"/>
      <w:numFmt w:val="decimal"/>
      <w:lvlText w:val="%1."/>
      <w:lvlJc w:val="left"/>
      <w:rPr>
        <w:color w:val="3370FF"/>
      </w:rPr>
    </w:lvl>
  </w:abstractNum>
  <w:abstractNum w:abstractNumId="55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56">
    <w:nsid w:val="74C28B35"/>
    <w:multiLevelType w:val="singleLevel"/>
    <w:tmpl w:val="74C28B35"/>
    <w:lvl w:ilvl="0" w:tentative="0">
      <w:start w:val="49"/>
      <w:numFmt w:val="decimal"/>
      <w:lvlText w:val="%1."/>
      <w:lvlJc w:val="left"/>
      <w:rPr>
        <w:color w:val="3370FF"/>
      </w:rPr>
    </w:lvl>
  </w:abstractNum>
  <w:abstractNum w:abstractNumId="57">
    <w:nsid w:val="77ECEA79"/>
    <w:multiLevelType w:val="singleLevel"/>
    <w:tmpl w:val="77ECEA79"/>
    <w:lvl w:ilvl="0" w:tentative="0">
      <w:start w:val="26"/>
      <w:numFmt w:val="decimal"/>
      <w:lvlText w:val="%1."/>
      <w:lvlJc w:val="left"/>
      <w:rPr>
        <w:color w:val="3370FF"/>
      </w:rPr>
    </w:lvl>
  </w:abstractNum>
  <w:abstractNum w:abstractNumId="58">
    <w:nsid w:val="79AA4FA4"/>
    <w:multiLevelType w:val="singleLevel"/>
    <w:tmpl w:val="79AA4FA4"/>
    <w:lvl w:ilvl="0" w:tentative="0">
      <w:start w:val="40"/>
      <w:numFmt w:val="decimal"/>
      <w:lvlText w:val="%1."/>
      <w:lvlJc w:val="left"/>
      <w:rPr>
        <w:color w:val="3370FF"/>
      </w:rPr>
    </w:lvl>
  </w:abstractNum>
  <w:abstractNum w:abstractNumId="59">
    <w:nsid w:val="7C246926"/>
    <w:multiLevelType w:val="singleLevel"/>
    <w:tmpl w:val="7C246926"/>
    <w:lvl w:ilvl="0" w:tentative="0">
      <w:start w:val="25"/>
      <w:numFmt w:val="decimal"/>
      <w:lvlText w:val="%1."/>
      <w:lvlJc w:val="left"/>
      <w:rPr>
        <w:color w:val="3370FF"/>
      </w:rPr>
    </w:lvl>
  </w:abstractNum>
  <w:abstractNum w:abstractNumId="60">
    <w:nsid w:val="7DEC2089"/>
    <w:multiLevelType w:val="singleLevel"/>
    <w:tmpl w:val="7DEC2089"/>
    <w:lvl w:ilvl="0" w:tentative="0">
      <w:start w:val="33"/>
      <w:numFmt w:val="decimal"/>
      <w:lvlText w:val="%1."/>
      <w:lvlJc w:val="left"/>
      <w:rPr>
        <w:color w:val="3370FF"/>
      </w:rPr>
    </w:lvl>
  </w:abstractNum>
  <w:num w:numId="1">
    <w:abstractNumId w:val="24"/>
  </w:num>
  <w:num w:numId="2">
    <w:abstractNumId w:val="16"/>
  </w:num>
  <w:num w:numId="3">
    <w:abstractNumId w:val="48"/>
  </w:num>
  <w:num w:numId="4">
    <w:abstractNumId w:val="14"/>
  </w:num>
  <w:num w:numId="5">
    <w:abstractNumId w:val="10"/>
  </w:num>
  <w:num w:numId="6">
    <w:abstractNumId w:val="26"/>
  </w:num>
  <w:num w:numId="7">
    <w:abstractNumId w:val="35"/>
  </w:num>
  <w:num w:numId="8">
    <w:abstractNumId w:val="55"/>
  </w:num>
  <w:num w:numId="9">
    <w:abstractNumId w:val="25"/>
  </w:num>
  <w:num w:numId="10">
    <w:abstractNumId w:val="5"/>
  </w:num>
  <w:num w:numId="11">
    <w:abstractNumId w:val="36"/>
  </w:num>
  <w:num w:numId="12">
    <w:abstractNumId w:val="49"/>
  </w:num>
  <w:num w:numId="13">
    <w:abstractNumId w:val="15"/>
  </w:num>
  <w:num w:numId="14">
    <w:abstractNumId w:val="45"/>
  </w:num>
  <w:num w:numId="15">
    <w:abstractNumId w:val="22"/>
  </w:num>
  <w:num w:numId="16">
    <w:abstractNumId w:val="34"/>
  </w:num>
  <w:num w:numId="17">
    <w:abstractNumId w:val="19"/>
  </w:num>
  <w:num w:numId="18">
    <w:abstractNumId w:val="18"/>
  </w:num>
  <w:num w:numId="19">
    <w:abstractNumId w:val="7"/>
  </w:num>
  <w:num w:numId="20">
    <w:abstractNumId w:val="43"/>
  </w:num>
  <w:num w:numId="21">
    <w:abstractNumId w:val="52"/>
  </w:num>
  <w:num w:numId="22">
    <w:abstractNumId w:val="29"/>
  </w:num>
  <w:num w:numId="23">
    <w:abstractNumId w:val="42"/>
  </w:num>
  <w:num w:numId="24">
    <w:abstractNumId w:val="8"/>
  </w:num>
  <w:num w:numId="25">
    <w:abstractNumId w:val="59"/>
  </w:num>
  <w:num w:numId="26">
    <w:abstractNumId w:val="57"/>
  </w:num>
  <w:num w:numId="27">
    <w:abstractNumId w:val="13"/>
  </w:num>
  <w:num w:numId="28">
    <w:abstractNumId w:val="53"/>
  </w:num>
  <w:num w:numId="29">
    <w:abstractNumId w:val="6"/>
  </w:num>
  <w:num w:numId="30">
    <w:abstractNumId w:val="40"/>
  </w:num>
  <w:num w:numId="31">
    <w:abstractNumId w:val="2"/>
  </w:num>
  <w:num w:numId="32">
    <w:abstractNumId w:val="47"/>
  </w:num>
  <w:num w:numId="33">
    <w:abstractNumId w:val="60"/>
  </w:num>
  <w:num w:numId="34">
    <w:abstractNumId w:val="0"/>
  </w:num>
  <w:num w:numId="35">
    <w:abstractNumId w:val="33"/>
  </w:num>
  <w:num w:numId="36">
    <w:abstractNumId w:val="46"/>
  </w:num>
  <w:num w:numId="37">
    <w:abstractNumId w:val="23"/>
  </w:num>
  <w:num w:numId="38">
    <w:abstractNumId w:val="20"/>
  </w:num>
  <w:num w:numId="39">
    <w:abstractNumId w:val="37"/>
  </w:num>
  <w:num w:numId="40">
    <w:abstractNumId w:val="58"/>
  </w:num>
  <w:num w:numId="41">
    <w:abstractNumId w:val="12"/>
  </w:num>
  <w:num w:numId="42">
    <w:abstractNumId w:val="4"/>
  </w:num>
  <w:num w:numId="43">
    <w:abstractNumId w:val="11"/>
  </w:num>
  <w:num w:numId="44">
    <w:abstractNumId w:val="50"/>
  </w:num>
  <w:num w:numId="45">
    <w:abstractNumId w:val="1"/>
  </w:num>
  <w:num w:numId="46">
    <w:abstractNumId w:val="30"/>
  </w:num>
  <w:num w:numId="47">
    <w:abstractNumId w:val="3"/>
  </w:num>
  <w:num w:numId="48">
    <w:abstractNumId w:val="51"/>
  </w:num>
  <w:num w:numId="49">
    <w:abstractNumId w:val="56"/>
  </w:num>
  <w:num w:numId="50">
    <w:abstractNumId w:val="44"/>
  </w:num>
  <w:num w:numId="51">
    <w:abstractNumId w:val="38"/>
  </w:num>
  <w:num w:numId="52">
    <w:abstractNumId w:val="54"/>
  </w:num>
  <w:num w:numId="53">
    <w:abstractNumId w:val="27"/>
  </w:num>
  <w:num w:numId="54">
    <w:abstractNumId w:val="28"/>
  </w:num>
  <w:num w:numId="55">
    <w:abstractNumId w:val="17"/>
  </w:num>
  <w:num w:numId="56">
    <w:abstractNumId w:val="39"/>
  </w:num>
  <w:num w:numId="57">
    <w:abstractNumId w:val="31"/>
  </w:num>
  <w:num w:numId="58">
    <w:abstractNumId w:val="21"/>
  </w:num>
  <w:num w:numId="59">
    <w:abstractNumId w:val="32"/>
  </w:num>
  <w:num w:numId="60">
    <w:abstractNumId w:val="9"/>
  </w:num>
  <w:num w:numId="61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2D63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3345</Words>
  <Characters>3551</Characters>
  <TotalTime>2</TotalTime>
  <ScaleCrop>false</ScaleCrop>
  <LinksUpToDate>false</LinksUpToDate>
  <CharactersWithSpaces>3566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2025-12-24T02:00:00Z</dcterms:created>
  <dc:creator>Apache POI</dc:creator>
  <cp:lastModifiedBy>马刺不夺冠不改名</cp:lastModifiedBy>
  <dcterms:modified xsi:type="dcterms:W3CDTF">2025-12-24T02:05:02Z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17676AF7D51E4E4FB46D450BEF89634C_13</vt:lpwstr>
  </property>
</Properties>
</file>